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5C3E" w:rsidRDefault="00485C3E" w:rsidP="00080E2A">
      <w:pPr>
        <w:spacing w:after="200" w:line="276" w:lineRule="auto"/>
        <w:jc w:val="center"/>
        <w:rPr>
          <w:rFonts w:ascii="Times New Roman" w:eastAsiaTheme="minorEastAsia" w:hAnsi="Times New Roman" w:cs="Times New Roman"/>
          <w:sz w:val="28"/>
          <w:szCs w:val="28"/>
          <w:lang w:eastAsia="ru-RU"/>
        </w:rPr>
      </w:pPr>
      <w:r w:rsidRPr="00485C3E">
        <w:rPr>
          <w:rFonts w:ascii="Times New Roman" w:eastAsiaTheme="minorEastAsia" w:hAnsi="Times New Roman" w:cs="Times New Roman"/>
          <w:sz w:val="28"/>
          <w:szCs w:val="28"/>
          <w:lang w:eastAsia="ru-RU"/>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8" o:title=""/>
          </v:shape>
          <o:OLEObject Type="Embed" ProgID="Acrobat.Document.DC" ShapeID="_x0000_i1025" DrawAspect="Content" ObjectID="_1763996118" r:id="rId9"/>
        </w:object>
      </w:r>
    </w:p>
    <w:p w:rsidR="00485C3E" w:rsidRDefault="00485C3E" w:rsidP="00080E2A">
      <w:pPr>
        <w:spacing w:after="200" w:line="276" w:lineRule="auto"/>
        <w:jc w:val="center"/>
        <w:rPr>
          <w:rFonts w:ascii="Times New Roman" w:eastAsiaTheme="minorEastAsia" w:hAnsi="Times New Roman" w:cs="Times New Roman"/>
          <w:sz w:val="28"/>
          <w:szCs w:val="28"/>
          <w:lang w:eastAsia="ru-RU"/>
        </w:rPr>
      </w:pPr>
    </w:p>
    <w:p w:rsidR="00485C3E" w:rsidRDefault="00485C3E" w:rsidP="00080E2A">
      <w:pPr>
        <w:spacing w:after="200" w:line="276" w:lineRule="auto"/>
        <w:jc w:val="center"/>
        <w:rPr>
          <w:rFonts w:ascii="Times New Roman" w:eastAsiaTheme="minorEastAsia" w:hAnsi="Times New Roman" w:cs="Times New Roman"/>
          <w:sz w:val="28"/>
          <w:szCs w:val="28"/>
          <w:lang w:eastAsia="ru-RU"/>
        </w:rPr>
      </w:pPr>
    </w:p>
    <w:p w:rsidR="00485C3E" w:rsidRDefault="00485C3E" w:rsidP="00080E2A">
      <w:pPr>
        <w:spacing w:after="200" w:line="276" w:lineRule="auto"/>
        <w:jc w:val="center"/>
        <w:rPr>
          <w:rFonts w:ascii="Times New Roman" w:eastAsiaTheme="minorEastAsia" w:hAnsi="Times New Roman" w:cs="Times New Roman"/>
          <w:sz w:val="28"/>
          <w:szCs w:val="28"/>
          <w:lang w:eastAsia="ru-RU"/>
        </w:rPr>
      </w:pPr>
    </w:p>
    <w:p w:rsidR="00485C3E" w:rsidRDefault="00485C3E" w:rsidP="00080E2A">
      <w:pPr>
        <w:spacing w:after="200" w:line="276" w:lineRule="auto"/>
        <w:jc w:val="center"/>
        <w:rPr>
          <w:rFonts w:ascii="Times New Roman" w:eastAsiaTheme="minorEastAsia" w:hAnsi="Times New Roman" w:cs="Times New Roman"/>
          <w:sz w:val="28"/>
          <w:szCs w:val="28"/>
          <w:lang w:eastAsia="ru-RU"/>
        </w:rPr>
      </w:pPr>
    </w:p>
    <w:p w:rsidR="0061756B" w:rsidRPr="00454361" w:rsidRDefault="0061756B" w:rsidP="00080E2A">
      <w:pPr>
        <w:spacing w:after="200" w:line="276" w:lineRule="auto"/>
        <w:jc w:val="center"/>
        <w:rPr>
          <w:rFonts w:ascii="Times New Roman" w:eastAsiaTheme="minorEastAsia" w:hAnsi="Times New Roman" w:cs="Times New Roman"/>
          <w:sz w:val="28"/>
          <w:szCs w:val="28"/>
          <w:lang w:eastAsia="ru-RU"/>
        </w:rPr>
      </w:pPr>
      <w:bookmarkStart w:id="0" w:name="_GoBack"/>
      <w:bookmarkEnd w:id="0"/>
      <w:r w:rsidRPr="00454361">
        <w:rPr>
          <w:rFonts w:ascii="Times New Roman" w:eastAsiaTheme="minorEastAsia" w:hAnsi="Times New Roman" w:cs="Times New Roman"/>
          <w:sz w:val="28"/>
          <w:szCs w:val="28"/>
          <w:lang w:eastAsia="ru-RU"/>
        </w:rPr>
        <w:t>муниципальное казенное дошкольное образовательное учреждение города Новосибирска «Детский сад № 275 комбинированного вида «Миша»</w:t>
      </w:r>
    </w:p>
    <w:p w:rsidR="0061756B" w:rsidRPr="0061756B" w:rsidRDefault="0061756B" w:rsidP="0061756B">
      <w:pPr>
        <w:spacing w:after="200" w:line="276" w:lineRule="auto"/>
        <w:jc w:val="center"/>
        <w:rPr>
          <w:rFonts w:ascii="Times New Roman" w:eastAsiaTheme="minorEastAsia" w:hAnsi="Times New Roman" w:cs="Times New Roman"/>
          <w:sz w:val="28"/>
          <w:szCs w:val="28"/>
          <w:lang w:eastAsia="ru-RU"/>
        </w:rPr>
      </w:pPr>
    </w:p>
    <w:p w:rsidR="0061756B" w:rsidRPr="0061756B" w:rsidRDefault="0061756B" w:rsidP="00454361">
      <w:pPr>
        <w:spacing w:line="276" w:lineRule="auto"/>
        <w:jc w:val="center"/>
        <w:rPr>
          <w:rFonts w:ascii="Times New Roman" w:eastAsiaTheme="minorEastAsia" w:hAnsi="Times New Roman" w:cs="Times New Roman"/>
          <w:sz w:val="28"/>
          <w:szCs w:val="28"/>
          <w:lang w:eastAsia="ru-RU"/>
        </w:rPr>
      </w:pPr>
    </w:p>
    <w:p w:rsidR="0061756B" w:rsidRDefault="0061756B" w:rsidP="00454361">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СОГЛАСОВАНА                                   </w:t>
      </w:r>
      <w:r w:rsidR="00E218F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УТВЕРЖДЕНА</w:t>
      </w:r>
    </w:p>
    <w:p w:rsidR="0061756B" w:rsidRDefault="0061756B" w:rsidP="00454361">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Начальник депа</w:t>
      </w:r>
      <w:r w:rsidR="00EB15B0">
        <w:rPr>
          <w:rFonts w:ascii="Times New Roman" w:eastAsiaTheme="minorEastAsia" w:hAnsi="Times New Roman" w:cs="Times New Roman"/>
          <w:sz w:val="28"/>
          <w:szCs w:val="28"/>
          <w:lang w:eastAsia="ru-RU"/>
        </w:rPr>
        <w:t xml:space="preserve">ртамента                    </w:t>
      </w:r>
      <w:r w:rsidR="00E218F0">
        <w:rPr>
          <w:rFonts w:ascii="Times New Roman" w:eastAsiaTheme="minorEastAsia" w:hAnsi="Times New Roman" w:cs="Times New Roman"/>
          <w:sz w:val="28"/>
          <w:szCs w:val="28"/>
          <w:lang w:eastAsia="ru-RU"/>
        </w:rPr>
        <w:t xml:space="preserve">   </w:t>
      </w:r>
      <w:r w:rsidR="00EB15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Заведующий МКДОУ д/с № 275 «Миша»</w:t>
      </w:r>
    </w:p>
    <w:p w:rsidR="0061756B" w:rsidRDefault="0061756B" w:rsidP="00454361">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Образования мэрии </w:t>
      </w:r>
      <w:r w:rsidR="00EB15B0">
        <w:rPr>
          <w:rFonts w:ascii="Times New Roman" w:eastAsiaTheme="minorEastAsia" w:hAnsi="Times New Roman" w:cs="Times New Roman"/>
          <w:sz w:val="28"/>
          <w:szCs w:val="28"/>
          <w:lang w:eastAsia="ru-RU"/>
        </w:rPr>
        <w:t xml:space="preserve">                             </w:t>
      </w:r>
      <w:r w:rsidR="00E218F0">
        <w:rPr>
          <w:rFonts w:ascii="Times New Roman" w:eastAsiaTheme="minorEastAsia" w:hAnsi="Times New Roman" w:cs="Times New Roman"/>
          <w:sz w:val="28"/>
          <w:szCs w:val="28"/>
          <w:lang w:eastAsia="ru-RU"/>
        </w:rPr>
        <w:t xml:space="preserve">  </w:t>
      </w:r>
      <w:r w:rsidR="00EB15B0">
        <w:rPr>
          <w:rFonts w:ascii="Times New Roman" w:eastAsiaTheme="minorEastAsia" w:hAnsi="Times New Roman" w:cs="Times New Roman"/>
          <w:sz w:val="28"/>
          <w:szCs w:val="28"/>
          <w:lang w:eastAsia="ru-RU"/>
        </w:rPr>
        <w:t xml:space="preserve"> </w:t>
      </w:r>
      <w:r w:rsidR="00E218F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Г.</w:t>
      </w:r>
      <w:r w:rsidR="00EB15B0">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А.</w:t>
      </w:r>
      <w:r w:rsidR="00080E2A">
        <w:rPr>
          <w:rFonts w:ascii="Times New Roman" w:eastAsiaTheme="minorEastAsia" w:hAnsi="Times New Roman" w:cs="Times New Roman"/>
          <w:sz w:val="28"/>
          <w:szCs w:val="28"/>
          <w:lang w:eastAsia="ru-RU"/>
        </w:rPr>
        <w:t xml:space="preserve"> Лопатина </w:t>
      </w:r>
      <w:r w:rsidR="00E218F0">
        <w:rPr>
          <w:rFonts w:ascii="Times New Roman" w:eastAsiaTheme="minorEastAsia" w:hAnsi="Times New Roman" w:cs="Times New Roman"/>
          <w:sz w:val="28"/>
          <w:szCs w:val="28"/>
          <w:lang w:eastAsia="ru-RU"/>
        </w:rPr>
        <w:t>_______________</w:t>
      </w:r>
    </w:p>
    <w:p w:rsidR="0061756B" w:rsidRDefault="00E218F0" w:rsidP="00454361">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г</w:t>
      </w:r>
      <w:r w:rsidR="0061756B">
        <w:rPr>
          <w:rFonts w:ascii="Times New Roman" w:eastAsiaTheme="minorEastAsia" w:hAnsi="Times New Roman" w:cs="Times New Roman"/>
          <w:sz w:val="28"/>
          <w:szCs w:val="28"/>
          <w:lang w:eastAsia="ru-RU"/>
        </w:rPr>
        <w:t xml:space="preserve">орода Новосибирска   </w:t>
      </w:r>
    </w:p>
    <w:p w:rsidR="0061756B" w:rsidRPr="0061756B" w:rsidRDefault="0061756B" w:rsidP="00454361">
      <w:pPr>
        <w:spacing w:line="276" w:lineRule="auto"/>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___________Р.</w:t>
      </w:r>
      <w:r w:rsidR="00EB15B0">
        <w:rPr>
          <w:rFonts w:ascii="Times New Roman" w:eastAsiaTheme="minorEastAsia" w:hAnsi="Times New Roman" w:cs="Times New Roman"/>
          <w:sz w:val="28"/>
          <w:szCs w:val="28"/>
          <w:lang w:eastAsia="ru-RU"/>
        </w:rPr>
        <w:t xml:space="preserve"> М. Ахметгареев            </w:t>
      </w:r>
      <w:r w:rsidR="00E218F0">
        <w:rPr>
          <w:rFonts w:ascii="Times New Roman" w:eastAsiaTheme="minorEastAsia" w:hAnsi="Times New Roman" w:cs="Times New Roman"/>
          <w:sz w:val="28"/>
          <w:szCs w:val="28"/>
          <w:lang w:eastAsia="ru-RU"/>
        </w:rPr>
        <w:t xml:space="preserve">  Приказ № ___ от ________</w:t>
      </w:r>
      <w:r>
        <w:rPr>
          <w:rFonts w:ascii="Times New Roman" w:eastAsiaTheme="minorEastAsia" w:hAnsi="Times New Roman" w:cs="Times New Roman"/>
          <w:sz w:val="28"/>
          <w:szCs w:val="28"/>
          <w:lang w:eastAsia="ru-RU"/>
        </w:rPr>
        <w:t>202__ г</w:t>
      </w:r>
    </w:p>
    <w:p w:rsidR="0061756B" w:rsidRPr="0061756B" w:rsidRDefault="0061756B" w:rsidP="0061756B">
      <w:pPr>
        <w:spacing w:after="200" w:line="276" w:lineRule="auto"/>
        <w:jc w:val="center"/>
        <w:rPr>
          <w:rFonts w:ascii="Times New Roman" w:eastAsiaTheme="minorEastAsia" w:hAnsi="Times New Roman" w:cs="Times New Roman"/>
          <w:sz w:val="28"/>
          <w:szCs w:val="28"/>
          <w:lang w:eastAsia="ru-RU"/>
        </w:rPr>
      </w:pPr>
    </w:p>
    <w:p w:rsidR="0061756B" w:rsidRPr="0061756B" w:rsidRDefault="0061756B" w:rsidP="0061756B">
      <w:pPr>
        <w:spacing w:after="200" w:line="276" w:lineRule="auto"/>
        <w:jc w:val="center"/>
        <w:rPr>
          <w:rFonts w:ascii="Times New Roman" w:eastAsiaTheme="minorEastAsia" w:hAnsi="Times New Roman" w:cs="Times New Roman"/>
          <w:sz w:val="28"/>
          <w:szCs w:val="28"/>
          <w:lang w:eastAsia="ru-RU"/>
        </w:rPr>
      </w:pPr>
    </w:p>
    <w:p w:rsidR="0061756B" w:rsidRPr="0061756B" w:rsidRDefault="0061756B" w:rsidP="0061756B">
      <w:pPr>
        <w:spacing w:after="200" w:line="276" w:lineRule="auto"/>
        <w:jc w:val="center"/>
        <w:rPr>
          <w:rFonts w:ascii="Times New Roman" w:eastAsiaTheme="minorEastAsia" w:hAnsi="Times New Roman" w:cs="Times New Roman"/>
          <w:sz w:val="28"/>
          <w:szCs w:val="28"/>
          <w:lang w:eastAsia="ru-RU"/>
        </w:rPr>
      </w:pPr>
    </w:p>
    <w:p w:rsidR="0061756B" w:rsidRPr="0061756B" w:rsidRDefault="0061756B" w:rsidP="00454361">
      <w:pPr>
        <w:spacing w:line="276" w:lineRule="auto"/>
        <w:jc w:val="center"/>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ПРОГРАММА РАЗВИТИЯ</w:t>
      </w:r>
    </w:p>
    <w:p w:rsidR="0061756B" w:rsidRPr="0061756B" w:rsidRDefault="0061756B" w:rsidP="00454361">
      <w:pPr>
        <w:spacing w:line="276" w:lineRule="auto"/>
        <w:jc w:val="center"/>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муниципального казенного дошкольного образовательного учреждения города Новосибирска «Детский сад № 275 комбинированного вида «Миша»</w:t>
      </w:r>
    </w:p>
    <w:p w:rsidR="0061756B" w:rsidRPr="0061756B" w:rsidRDefault="0061756B" w:rsidP="00454361">
      <w:pPr>
        <w:spacing w:line="276" w:lineRule="auto"/>
        <w:jc w:val="center"/>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на</w:t>
      </w:r>
      <w:r w:rsidR="00CB4D7F">
        <w:rPr>
          <w:rFonts w:ascii="Times New Roman" w:eastAsiaTheme="minorEastAsia" w:hAnsi="Times New Roman" w:cs="Times New Roman"/>
          <w:sz w:val="28"/>
          <w:szCs w:val="28"/>
          <w:lang w:eastAsia="ru-RU"/>
        </w:rPr>
        <w:t xml:space="preserve"> 2021</w:t>
      </w:r>
      <w:r w:rsidR="00EB15B0">
        <w:rPr>
          <w:rFonts w:ascii="Times New Roman" w:eastAsiaTheme="minorEastAsia" w:hAnsi="Times New Roman" w:cs="Times New Roman"/>
          <w:sz w:val="28"/>
          <w:szCs w:val="28"/>
          <w:lang w:eastAsia="ru-RU"/>
        </w:rPr>
        <w:t>-2025 год</w:t>
      </w:r>
    </w:p>
    <w:p w:rsidR="0061756B" w:rsidRPr="0061756B" w:rsidRDefault="0061756B" w:rsidP="0061756B">
      <w:pPr>
        <w:spacing w:after="200" w:line="276" w:lineRule="auto"/>
        <w:jc w:val="center"/>
        <w:rPr>
          <w:rFonts w:eastAsiaTheme="minorEastAsia"/>
          <w:sz w:val="28"/>
          <w:szCs w:val="28"/>
          <w:lang w:eastAsia="ru-RU"/>
        </w:rPr>
      </w:pPr>
    </w:p>
    <w:p w:rsidR="0061756B" w:rsidRPr="0061756B" w:rsidRDefault="0061756B" w:rsidP="0061756B">
      <w:pPr>
        <w:spacing w:after="200" w:line="276" w:lineRule="auto"/>
        <w:jc w:val="center"/>
        <w:rPr>
          <w:rFonts w:eastAsiaTheme="minorEastAsia"/>
          <w:sz w:val="28"/>
          <w:szCs w:val="28"/>
          <w:lang w:eastAsia="ru-RU"/>
        </w:rPr>
      </w:pPr>
    </w:p>
    <w:p w:rsidR="0061756B" w:rsidRPr="0061756B" w:rsidRDefault="0061756B" w:rsidP="0061756B">
      <w:pPr>
        <w:spacing w:after="200" w:line="276" w:lineRule="auto"/>
        <w:jc w:val="center"/>
        <w:rPr>
          <w:rFonts w:eastAsiaTheme="minorEastAsia"/>
          <w:sz w:val="28"/>
          <w:szCs w:val="28"/>
          <w:lang w:eastAsia="ru-RU"/>
        </w:rPr>
      </w:pPr>
    </w:p>
    <w:p w:rsidR="0061756B" w:rsidRPr="0061756B" w:rsidRDefault="0061756B" w:rsidP="0061756B">
      <w:pPr>
        <w:spacing w:after="200" w:line="276" w:lineRule="auto"/>
        <w:jc w:val="center"/>
        <w:rPr>
          <w:rFonts w:eastAsiaTheme="minorEastAsia"/>
          <w:sz w:val="28"/>
          <w:szCs w:val="28"/>
          <w:lang w:eastAsia="ru-RU"/>
        </w:rPr>
      </w:pPr>
    </w:p>
    <w:p w:rsidR="0061756B" w:rsidRPr="0061756B" w:rsidRDefault="0061756B" w:rsidP="0061756B">
      <w:pPr>
        <w:spacing w:after="200" w:line="276" w:lineRule="auto"/>
        <w:jc w:val="center"/>
        <w:rPr>
          <w:rFonts w:ascii="Times New Roman" w:eastAsiaTheme="minorEastAsia" w:hAnsi="Times New Roman" w:cs="Times New Roman"/>
          <w:sz w:val="28"/>
          <w:szCs w:val="28"/>
          <w:lang w:eastAsia="ru-RU"/>
        </w:rPr>
      </w:pPr>
    </w:p>
    <w:p w:rsidR="0061756B" w:rsidRPr="0061756B" w:rsidRDefault="0061756B" w:rsidP="0061756B">
      <w:pPr>
        <w:spacing w:line="276" w:lineRule="auto"/>
        <w:jc w:val="center"/>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 xml:space="preserve">                   </w:t>
      </w:r>
      <w:r w:rsidR="00E218F0">
        <w:rPr>
          <w:rFonts w:ascii="Times New Roman" w:eastAsiaTheme="minorEastAsia" w:hAnsi="Times New Roman" w:cs="Times New Roman"/>
          <w:sz w:val="28"/>
          <w:szCs w:val="28"/>
          <w:lang w:eastAsia="ru-RU"/>
        </w:rPr>
        <w:t xml:space="preserve"> </w:t>
      </w:r>
      <w:r w:rsidRPr="0061756B">
        <w:rPr>
          <w:rFonts w:ascii="Times New Roman" w:eastAsiaTheme="minorEastAsia" w:hAnsi="Times New Roman" w:cs="Times New Roman"/>
          <w:sz w:val="28"/>
          <w:szCs w:val="28"/>
          <w:lang w:eastAsia="ru-RU"/>
        </w:rPr>
        <w:t xml:space="preserve">  ПРИНЯТА</w:t>
      </w:r>
    </w:p>
    <w:p w:rsidR="0061756B" w:rsidRPr="0061756B" w:rsidRDefault="0061756B" w:rsidP="0061756B">
      <w:pPr>
        <w:spacing w:line="276" w:lineRule="auto"/>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 xml:space="preserve">                                                                   </w:t>
      </w:r>
      <w:r w:rsidR="00454361">
        <w:rPr>
          <w:rFonts w:ascii="Times New Roman" w:eastAsiaTheme="minorEastAsia" w:hAnsi="Times New Roman" w:cs="Times New Roman"/>
          <w:sz w:val="28"/>
          <w:szCs w:val="28"/>
          <w:lang w:eastAsia="ru-RU"/>
        </w:rPr>
        <w:t xml:space="preserve">  </w:t>
      </w:r>
      <w:r w:rsidRPr="0061756B">
        <w:rPr>
          <w:rFonts w:ascii="Times New Roman" w:eastAsiaTheme="minorEastAsia" w:hAnsi="Times New Roman" w:cs="Times New Roman"/>
          <w:sz w:val="28"/>
          <w:szCs w:val="28"/>
          <w:lang w:eastAsia="ru-RU"/>
        </w:rPr>
        <w:t xml:space="preserve"> на педагогическом совете</w:t>
      </w:r>
      <w:r w:rsidR="00E218F0">
        <w:rPr>
          <w:rFonts w:ascii="Times New Roman" w:eastAsiaTheme="minorEastAsia" w:hAnsi="Times New Roman" w:cs="Times New Roman"/>
          <w:sz w:val="28"/>
          <w:szCs w:val="28"/>
          <w:lang w:eastAsia="ru-RU"/>
        </w:rPr>
        <w:t xml:space="preserve"> №_____</w:t>
      </w:r>
    </w:p>
    <w:p w:rsidR="0061756B" w:rsidRPr="0061756B" w:rsidRDefault="0061756B" w:rsidP="0061756B">
      <w:pPr>
        <w:spacing w:line="276" w:lineRule="auto"/>
        <w:jc w:val="center"/>
        <w:rPr>
          <w:rFonts w:ascii="Times New Roman" w:eastAsiaTheme="minorEastAsia" w:hAnsi="Times New Roman" w:cs="Times New Roman"/>
          <w:sz w:val="28"/>
          <w:szCs w:val="28"/>
          <w:lang w:eastAsia="ru-RU"/>
        </w:rPr>
      </w:pPr>
      <w:r w:rsidRPr="0061756B">
        <w:rPr>
          <w:rFonts w:ascii="Times New Roman" w:eastAsiaTheme="minorEastAsia" w:hAnsi="Times New Roman" w:cs="Times New Roman"/>
          <w:sz w:val="28"/>
          <w:szCs w:val="28"/>
          <w:lang w:eastAsia="ru-RU"/>
        </w:rPr>
        <w:t xml:space="preserve">                                 </w:t>
      </w:r>
      <w:r w:rsidR="00E218F0">
        <w:rPr>
          <w:rFonts w:ascii="Times New Roman" w:eastAsiaTheme="minorEastAsia" w:hAnsi="Times New Roman" w:cs="Times New Roman"/>
          <w:sz w:val="28"/>
          <w:szCs w:val="28"/>
          <w:lang w:eastAsia="ru-RU"/>
        </w:rPr>
        <w:t xml:space="preserve">                            </w:t>
      </w:r>
      <w:r w:rsidR="00454361">
        <w:rPr>
          <w:rFonts w:ascii="Times New Roman" w:eastAsiaTheme="minorEastAsia" w:hAnsi="Times New Roman" w:cs="Times New Roman"/>
          <w:sz w:val="28"/>
          <w:szCs w:val="28"/>
          <w:lang w:eastAsia="ru-RU"/>
        </w:rPr>
        <w:t xml:space="preserve"> </w:t>
      </w:r>
      <w:r w:rsidR="00E218F0">
        <w:rPr>
          <w:rFonts w:ascii="Times New Roman" w:eastAsiaTheme="minorEastAsia" w:hAnsi="Times New Roman" w:cs="Times New Roman"/>
          <w:sz w:val="28"/>
          <w:szCs w:val="28"/>
          <w:lang w:eastAsia="ru-RU"/>
        </w:rPr>
        <w:t>протокол № ___от _____________</w:t>
      </w:r>
    </w:p>
    <w:p w:rsidR="0061756B" w:rsidRPr="0061756B" w:rsidRDefault="0061756B" w:rsidP="0061756B">
      <w:pPr>
        <w:spacing w:after="200" w:line="276" w:lineRule="auto"/>
        <w:jc w:val="right"/>
        <w:rPr>
          <w:rFonts w:ascii="Times New Roman" w:eastAsiaTheme="minorEastAsia" w:hAnsi="Times New Roman" w:cs="Times New Roman"/>
          <w:sz w:val="28"/>
          <w:szCs w:val="28"/>
          <w:lang w:eastAsia="ru-RU"/>
        </w:rPr>
      </w:pPr>
    </w:p>
    <w:p w:rsidR="0061756B" w:rsidRPr="0061756B" w:rsidRDefault="0061756B" w:rsidP="0061756B">
      <w:pPr>
        <w:spacing w:after="200" w:line="276" w:lineRule="auto"/>
        <w:jc w:val="right"/>
        <w:rPr>
          <w:rFonts w:ascii="Times New Roman" w:eastAsiaTheme="minorEastAsia" w:hAnsi="Times New Roman" w:cs="Times New Roman"/>
          <w:sz w:val="28"/>
          <w:szCs w:val="28"/>
          <w:lang w:eastAsia="ru-RU"/>
        </w:rPr>
      </w:pPr>
    </w:p>
    <w:p w:rsidR="0061756B" w:rsidRPr="0061756B" w:rsidRDefault="0061756B" w:rsidP="0061756B">
      <w:pPr>
        <w:spacing w:after="200" w:line="276" w:lineRule="auto"/>
        <w:jc w:val="right"/>
        <w:rPr>
          <w:rFonts w:ascii="Times New Roman" w:eastAsiaTheme="minorEastAsia" w:hAnsi="Times New Roman" w:cs="Times New Roman"/>
          <w:sz w:val="28"/>
          <w:szCs w:val="28"/>
          <w:lang w:eastAsia="ru-RU"/>
        </w:rPr>
      </w:pPr>
    </w:p>
    <w:p w:rsidR="00454361" w:rsidRDefault="00454361" w:rsidP="0061756B">
      <w:pPr>
        <w:spacing w:after="200" w:line="276" w:lineRule="auto"/>
        <w:jc w:val="center"/>
        <w:rPr>
          <w:rFonts w:ascii="Times New Roman" w:eastAsiaTheme="minorEastAsia" w:hAnsi="Times New Roman" w:cs="Times New Roman"/>
          <w:sz w:val="28"/>
          <w:szCs w:val="28"/>
          <w:lang w:eastAsia="ru-RU"/>
        </w:rPr>
      </w:pPr>
    </w:p>
    <w:p w:rsidR="0061756B" w:rsidRDefault="00E218F0" w:rsidP="0061756B">
      <w:pPr>
        <w:spacing w:after="200" w:line="276" w:lineRule="auto"/>
        <w:jc w:val="center"/>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Новосибирск 2021</w:t>
      </w:r>
    </w:p>
    <w:p w:rsidR="00454361" w:rsidRPr="00041A11" w:rsidRDefault="00454361" w:rsidP="0061756B">
      <w:pPr>
        <w:spacing w:after="200" w:line="276" w:lineRule="auto"/>
        <w:jc w:val="center"/>
        <w:rPr>
          <w:rFonts w:ascii="Times New Roman" w:eastAsiaTheme="minorEastAsia" w:hAnsi="Times New Roman" w:cs="Times New Roman"/>
          <w:sz w:val="28"/>
          <w:szCs w:val="28"/>
          <w:lang w:eastAsia="ru-RU"/>
        </w:rPr>
      </w:pPr>
    </w:p>
    <w:p w:rsidR="002511B5" w:rsidRDefault="002511B5" w:rsidP="008549B9">
      <w:pPr>
        <w:tabs>
          <w:tab w:val="left" w:pos="8789"/>
        </w:tabs>
        <w:jc w:val="center"/>
        <w:rPr>
          <w:rFonts w:ascii="Times New Roman" w:hAnsi="Times New Roman" w:cs="Times New Roman"/>
          <w:sz w:val="28"/>
          <w:szCs w:val="28"/>
        </w:rPr>
      </w:pPr>
    </w:p>
    <w:p w:rsidR="00CF5AE4" w:rsidRPr="00041A11" w:rsidRDefault="00CF5AE4" w:rsidP="008549B9">
      <w:pPr>
        <w:tabs>
          <w:tab w:val="left" w:pos="8789"/>
        </w:tabs>
        <w:jc w:val="center"/>
        <w:rPr>
          <w:rFonts w:ascii="Times New Roman" w:hAnsi="Times New Roman" w:cs="Times New Roman"/>
          <w:sz w:val="28"/>
          <w:szCs w:val="28"/>
        </w:rPr>
      </w:pPr>
      <w:r w:rsidRPr="00041A11">
        <w:rPr>
          <w:rFonts w:ascii="Times New Roman" w:hAnsi="Times New Roman" w:cs="Times New Roman"/>
          <w:sz w:val="28"/>
          <w:szCs w:val="28"/>
        </w:rPr>
        <w:t>СОДЕРЖАНИЕ</w:t>
      </w:r>
    </w:p>
    <w:p w:rsidR="00CF5AE4" w:rsidRPr="00041A11" w:rsidRDefault="00CF5AE4" w:rsidP="00454361">
      <w:pPr>
        <w:tabs>
          <w:tab w:val="left" w:pos="8789"/>
        </w:tabs>
        <w:jc w:val="both"/>
        <w:rPr>
          <w:rFonts w:ascii="Times New Roman" w:hAnsi="Times New Roman" w:cs="Times New Roman"/>
          <w:sz w:val="28"/>
          <w:szCs w:val="28"/>
        </w:rPr>
      </w:pPr>
    </w:p>
    <w:p w:rsidR="00F63475" w:rsidRPr="00041A11" w:rsidRDefault="00757E3B" w:rsidP="00A96555">
      <w:pPr>
        <w:tabs>
          <w:tab w:val="left" w:pos="567"/>
          <w:tab w:val="left" w:pos="8505"/>
          <w:tab w:val="left" w:pos="8789"/>
        </w:tabs>
        <w:spacing w:line="360" w:lineRule="auto"/>
        <w:rPr>
          <w:rFonts w:ascii="Times New Roman" w:hAnsi="Times New Roman" w:cs="Times New Roman"/>
          <w:sz w:val="28"/>
          <w:szCs w:val="28"/>
        </w:rPr>
      </w:pPr>
      <w:r w:rsidRPr="00041A11">
        <w:rPr>
          <w:rFonts w:ascii="Times New Roman" w:hAnsi="Times New Roman" w:cs="Times New Roman"/>
          <w:sz w:val="28"/>
          <w:szCs w:val="28"/>
        </w:rPr>
        <w:t xml:space="preserve">1. </w:t>
      </w:r>
      <w:r w:rsidR="00BF597E" w:rsidRPr="00041A11">
        <w:rPr>
          <w:rFonts w:ascii="Times New Roman" w:hAnsi="Times New Roman" w:cs="Times New Roman"/>
          <w:sz w:val="28"/>
          <w:szCs w:val="28"/>
        </w:rPr>
        <w:t>Вв</w:t>
      </w:r>
      <w:r w:rsidR="00080E2A">
        <w:rPr>
          <w:rFonts w:ascii="Times New Roman" w:hAnsi="Times New Roman" w:cs="Times New Roman"/>
          <w:sz w:val="28"/>
          <w:szCs w:val="28"/>
        </w:rPr>
        <w:t>едение …………………………………………………………………… 3</w:t>
      </w:r>
    </w:p>
    <w:p w:rsidR="00CF5AE4" w:rsidRPr="00041A11" w:rsidRDefault="00757E3B" w:rsidP="003505FF">
      <w:pPr>
        <w:tabs>
          <w:tab w:val="left" w:pos="567"/>
        </w:tabs>
        <w:spacing w:line="360" w:lineRule="auto"/>
        <w:ind w:firstLine="567"/>
        <w:rPr>
          <w:rFonts w:ascii="Times New Roman" w:hAnsi="Times New Roman" w:cs="Times New Roman"/>
          <w:sz w:val="28"/>
          <w:szCs w:val="28"/>
        </w:rPr>
      </w:pPr>
      <w:r w:rsidRPr="00041A11">
        <w:rPr>
          <w:rFonts w:ascii="Times New Roman" w:hAnsi="Times New Roman" w:cs="Times New Roman"/>
          <w:sz w:val="28"/>
          <w:szCs w:val="28"/>
        </w:rPr>
        <w:t xml:space="preserve">1.1 </w:t>
      </w:r>
      <w:r w:rsidR="00FF6A43" w:rsidRPr="00041A11">
        <w:rPr>
          <w:rFonts w:ascii="Times New Roman" w:hAnsi="Times New Roman" w:cs="Times New Roman"/>
          <w:sz w:val="28"/>
          <w:szCs w:val="28"/>
        </w:rPr>
        <w:t xml:space="preserve">Паспорт Программы </w:t>
      </w:r>
      <w:r w:rsidR="00F63475" w:rsidRPr="00041A11">
        <w:rPr>
          <w:rFonts w:ascii="Times New Roman" w:hAnsi="Times New Roman" w:cs="Times New Roman"/>
          <w:sz w:val="28"/>
          <w:szCs w:val="28"/>
        </w:rPr>
        <w:t>развития</w:t>
      </w:r>
      <w:r w:rsidR="00080E2A">
        <w:rPr>
          <w:rFonts w:ascii="Times New Roman" w:hAnsi="Times New Roman" w:cs="Times New Roman"/>
          <w:sz w:val="28"/>
          <w:szCs w:val="28"/>
        </w:rPr>
        <w:t xml:space="preserve"> ……………………………………... 4</w:t>
      </w:r>
    </w:p>
    <w:p w:rsidR="00CF5AE4" w:rsidRPr="00041A11" w:rsidRDefault="009C2E2D" w:rsidP="00454361">
      <w:pPr>
        <w:pStyle w:val="a6"/>
        <w:tabs>
          <w:tab w:val="left" w:pos="567"/>
        </w:tabs>
        <w:spacing w:after="0" w:line="360" w:lineRule="auto"/>
        <w:ind w:left="0"/>
        <w:rPr>
          <w:rFonts w:ascii="Times New Roman" w:hAnsi="Times New Roman" w:cs="Times New Roman"/>
          <w:sz w:val="28"/>
          <w:szCs w:val="28"/>
        </w:rPr>
      </w:pPr>
      <w:r w:rsidRPr="00041A11">
        <w:rPr>
          <w:rFonts w:ascii="Times New Roman" w:hAnsi="Times New Roman" w:cs="Times New Roman"/>
          <w:sz w:val="28"/>
          <w:szCs w:val="28"/>
        </w:rPr>
        <w:t>2</w:t>
      </w:r>
      <w:r w:rsidR="008549B9" w:rsidRPr="00041A11">
        <w:rPr>
          <w:rFonts w:ascii="Times New Roman" w:hAnsi="Times New Roman" w:cs="Times New Roman"/>
          <w:sz w:val="28"/>
          <w:szCs w:val="28"/>
        </w:rPr>
        <w:t xml:space="preserve">. </w:t>
      </w:r>
      <w:r w:rsidR="00CF5AE4" w:rsidRPr="00041A11">
        <w:rPr>
          <w:rFonts w:ascii="Times New Roman" w:hAnsi="Times New Roman" w:cs="Times New Roman"/>
          <w:sz w:val="28"/>
          <w:szCs w:val="28"/>
        </w:rPr>
        <w:t>Инфор</w:t>
      </w:r>
      <w:r w:rsidR="00080E2A">
        <w:rPr>
          <w:rFonts w:ascii="Times New Roman" w:hAnsi="Times New Roman" w:cs="Times New Roman"/>
          <w:sz w:val="28"/>
          <w:szCs w:val="28"/>
        </w:rPr>
        <w:t>мационная справка об учреждении………………………………..</w:t>
      </w:r>
      <w:r w:rsidR="00041A11" w:rsidRPr="00041A11">
        <w:rPr>
          <w:rFonts w:ascii="Times New Roman" w:hAnsi="Times New Roman" w:cs="Times New Roman"/>
          <w:sz w:val="28"/>
          <w:szCs w:val="28"/>
        </w:rPr>
        <w:t xml:space="preserve"> </w:t>
      </w:r>
      <w:r w:rsidR="00A96555" w:rsidRPr="00041A11">
        <w:rPr>
          <w:rFonts w:ascii="Times New Roman" w:hAnsi="Times New Roman" w:cs="Times New Roman"/>
          <w:sz w:val="28"/>
          <w:szCs w:val="28"/>
        </w:rPr>
        <w:t>7</w:t>
      </w:r>
    </w:p>
    <w:p w:rsidR="00E868B4" w:rsidRDefault="009C2E2D" w:rsidP="00E868B4">
      <w:pPr>
        <w:tabs>
          <w:tab w:val="left" w:pos="567"/>
        </w:tabs>
        <w:spacing w:line="360" w:lineRule="auto"/>
        <w:rPr>
          <w:rFonts w:ascii="Times New Roman" w:hAnsi="Times New Roman" w:cs="Times New Roman"/>
          <w:sz w:val="28"/>
          <w:szCs w:val="28"/>
        </w:rPr>
      </w:pPr>
      <w:r w:rsidRPr="00041A11">
        <w:rPr>
          <w:rFonts w:ascii="Times New Roman" w:hAnsi="Times New Roman" w:cs="Times New Roman"/>
          <w:sz w:val="28"/>
          <w:szCs w:val="28"/>
        </w:rPr>
        <w:t>3</w:t>
      </w:r>
      <w:r w:rsidR="007D7422" w:rsidRPr="00041A11">
        <w:rPr>
          <w:rFonts w:ascii="Times New Roman" w:hAnsi="Times New Roman" w:cs="Times New Roman"/>
          <w:sz w:val="28"/>
          <w:szCs w:val="28"/>
        </w:rPr>
        <w:t>. Блок а</w:t>
      </w:r>
      <w:r w:rsidR="000676C3" w:rsidRPr="00041A11">
        <w:rPr>
          <w:rFonts w:ascii="Times New Roman" w:hAnsi="Times New Roman" w:cs="Times New Roman"/>
          <w:sz w:val="28"/>
          <w:szCs w:val="28"/>
        </w:rPr>
        <w:t>налити</w:t>
      </w:r>
      <w:r w:rsidR="00454361" w:rsidRPr="00041A11">
        <w:rPr>
          <w:rFonts w:ascii="Times New Roman" w:hAnsi="Times New Roman" w:cs="Times New Roman"/>
          <w:sz w:val="28"/>
          <w:szCs w:val="28"/>
        </w:rPr>
        <w:t>чес</w:t>
      </w:r>
      <w:r w:rsidR="000676C3" w:rsidRPr="00041A11">
        <w:rPr>
          <w:rFonts w:ascii="Times New Roman" w:hAnsi="Times New Roman" w:cs="Times New Roman"/>
          <w:sz w:val="28"/>
          <w:szCs w:val="28"/>
        </w:rPr>
        <w:t>ко</w:t>
      </w:r>
      <w:r w:rsidR="00757E3B" w:rsidRPr="00041A11">
        <w:rPr>
          <w:rFonts w:ascii="Times New Roman" w:hAnsi="Times New Roman" w:cs="Times New Roman"/>
          <w:sz w:val="28"/>
          <w:szCs w:val="28"/>
        </w:rPr>
        <w:t xml:space="preserve">го и </w:t>
      </w:r>
      <w:r w:rsidR="000676C3" w:rsidRPr="00041A11">
        <w:rPr>
          <w:rFonts w:ascii="Times New Roman" w:hAnsi="Times New Roman" w:cs="Times New Roman"/>
          <w:sz w:val="28"/>
          <w:szCs w:val="28"/>
        </w:rPr>
        <w:t>прогностического</w:t>
      </w:r>
      <w:r w:rsidR="00CF5AE4" w:rsidRPr="00041A11">
        <w:rPr>
          <w:rFonts w:ascii="Times New Roman" w:hAnsi="Times New Roman" w:cs="Times New Roman"/>
          <w:sz w:val="28"/>
          <w:szCs w:val="28"/>
        </w:rPr>
        <w:t xml:space="preserve"> обоснован</w:t>
      </w:r>
      <w:r w:rsidR="007D7422" w:rsidRPr="00041A11">
        <w:rPr>
          <w:rFonts w:ascii="Times New Roman" w:hAnsi="Times New Roman" w:cs="Times New Roman"/>
          <w:sz w:val="28"/>
          <w:szCs w:val="28"/>
        </w:rPr>
        <w:t>ия</w:t>
      </w:r>
      <w:r w:rsidR="009E34B2" w:rsidRPr="00041A11">
        <w:rPr>
          <w:rFonts w:ascii="Times New Roman" w:hAnsi="Times New Roman" w:cs="Times New Roman"/>
          <w:sz w:val="28"/>
          <w:szCs w:val="28"/>
        </w:rPr>
        <w:t xml:space="preserve"> Программы</w:t>
      </w:r>
    </w:p>
    <w:p w:rsidR="009320A0" w:rsidRPr="00E868B4" w:rsidRDefault="009C2E2D" w:rsidP="00E868B4">
      <w:pPr>
        <w:tabs>
          <w:tab w:val="left" w:pos="567"/>
        </w:tabs>
        <w:spacing w:line="360" w:lineRule="auto"/>
        <w:ind w:firstLine="567"/>
        <w:rPr>
          <w:rFonts w:ascii="Times New Roman" w:hAnsi="Times New Roman" w:cs="Times New Roman"/>
          <w:sz w:val="28"/>
          <w:szCs w:val="28"/>
        </w:rPr>
      </w:pPr>
      <w:r w:rsidRPr="00E868B4">
        <w:rPr>
          <w:rFonts w:ascii="Times New Roman" w:hAnsi="Times New Roman" w:cs="Times New Roman"/>
          <w:sz w:val="28"/>
          <w:szCs w:val="28"/>
        </w:rPr>
        <w:t>3</w:t>
      </w:r>
      <w:r w:rsidR="009E34B2" w:rsidRPr="00E868B4">
        <w:rPr>
          <w:rFonts w:ascii="Times New Roman" w:hAnsi="Times New Roman" w:cs="Times New Roman"/>
          <w:sz w:val="28"/>
          <w:szCs w:val="28"/>
        </w:rPr>
        <w:t>.1. Анализ состояний и прогноз тенденций изменения образовательных</w:t>
      </w:r>
    </w:p>
    <w:p w:rsidR="009E34B2" w:rsidRPr="00041A11" w:rsidRDefault="0030388C" w:rsidP="00454361">
      <w:pPr>
        <w:pStyle w:val="a6"/>
        <w:tabs>
          <w:tab w:val="left" w:pos="567"/>
          <w:tab w:val="left" w:pos="8789"/>
        </w:tabs>
        <w:spacing w:line="360" w:lineRule="auto"/>
        <w:ind w:left="0"/>
        <w:rPr>
          <w:rFonts w:ascii="Times New Roman" w:hAnsi="Times New Roman" w:cs="Times New Roman"/>
          <w:sz w:val="28"/>
          <w:szCs w:val="28"/>
        </w:rPr>
      </w:pPr>
      <w:r w:rsidRPr="00041A11">
        <w:rPr>
          <w:rFonts w:ascii="Times New Roman" w:hAnsi="Times New Roman" w:cs="Times New Roman"/>
          <w:sz w:val="28"/>
          <w:szCs w:val="28"/>
        </w:rPr>
        <w:t xml:space="preserve"> </w:t>
      </w:r>
      <w:r w:rsidR="00080E2A" w:rsidRPr="00041A11">
        <w:rPr>
          <w:rFonts w:ascii="Times New Roman" w:hAnsi="Times New Roman" w:cs="Times New Roman"/>
          <w:sz w:val="28"/>
          <w:szCs w:val="28"/>
        </w:rPr>
        <w:t>П</w:t>
      </w:r>
      <w:r w:rsidR="009E34B2" w:rsidRPr="00041A11">
        <w:rPr>
          <w:rFonts w:ascii="Times New Roman" w:hAnsi="Times New Roman" w:cs="Times New Roman"/>
          <w:sz w:val="28"/>
          <w:szCs w:val="28"/>
        </w:rPr>
        <w:t>отребностей</w:t>
      </w:r>
      <w:r w:rsidR="00080E2A">
        <w:rPr>
          <w:rFonts w:ascii="Times New Roman" w:hAnsi="Times New Roman" w:cs="Times New Roman"/>
          <w:sz w:val="28"/>
          <w:szCs w:val="28"/>
        </w:rPr>
        <w:t>………………………………………………………………….</w:t>
      </w:r>
      <w:r w:rsidR="003505FF">
        <w:rPr>
          <w:rFonts w:ascii="Times New Roman" w:hAnsi="Times New Roman" w:cs="Times New Roman"/>
          <w:sz w:val="28"/>
          <w:szCs w:val="28"/>
        </w:rPr>
        <w:t>10</w:t>
      </w:r>
    </w:p>
    <w:p w:rsidR="009E34B2" w:rsidRPr="00041A11" w:rsidRDefault="009C2E2D" w:rsidP="003505FF">
      <w:pPr>
        <w:pStyle w:val="a6"/>
        <w:tabs>
          <w:tab w:val="left" w:pos="567"/>
          <w:tab w:val="left" w:pos="8222"/>
          <w:tab w:val="left" w:pos="8364"/>
          <w:tab w:val="left" w:pos="8789"/>
        </w:tabs>
        <w:spacing w:line="360" w:lineRule="auto"/>
        <w:ind w:left="0" w:firstLine="567"/>
        <w:rPr>
          <w:rFonts w:ascii="Times New Roman" w:hAnsi="Times New Roman" w:cs="Times New Roman"/>
          <w:sz w:val="28"/>
          <w:szCs w:val="28"/>
        </w:rPr>
      </w:pPr>
      <w:r w:rsidRPr="00041A11">
        <w:rPr>
          <w:rFonts w:ascii="Times New Roman" w:hAnsi="Times New Roman" w:cs="Times New Roman"/>
          <w:sz w:val="28"/>
          <w:szCs w:val="28"/>
        </w:rPr>
        <w:t>3</w:t>
      </w:r>
      <w:r w:rsidR="009E34B2" w:rsidRPr="00041A11">
        <w:rPr>
          <w:rFonts w:ascii="Times New Roman" w:hAnsi="Times New Roman" w:cs="Times New Roman"/>
          <w:sz w:val="28"/>
          <w:szCs w:val="28"/>
        </w:rPr>
        <w:t>.2</w:t>
      </w:r>
      <w:r w:rsidR="0074601D" w:rsidRPr="00041A11">
        <w:rPr>
          <w:rFonts w:ascii="Times New Roman" w:hAnsi="Times New Roman" w:cs="Times New Roman"/>
          <w:sz w:val="28"/>
          <w:szCs w:val="28"/>
        </w:rPr>
        <w:t>.</w:t>
      </w:r>
      <w:r w:rsidR="008549B9" w:rsidRPr="00041A11">
        <w:rPr>
          <w:rFonts w:ascii="Times New Roman" w:hAnsi="Times New Roman" w:cs="Times New Roman"/>
          <w:sz w:val="28"/>
          <w:szCs w:val="28"/>
        </w:rPr>
        <w:t xml:space="preserve"> </w:t>
      </w:r>
      <w:r w:rsidR="007D7422" w:rsidRPr="00041A11">
        <w:rPr>
          <w:rFonts w:ascii="Times New Roman" w:hAnsi="Times New Roman" w:cs="Times New Roman"/>
          <w:sz w:val="28"/>
          <w:szCs w:val="28"/>
        </w:rPr>
        <w:t>Анализ и оценка достижений, передового опыта, инновационного потенциала коллектива</w:t>
      </w:r>
      <w:r w:rsidR="00080E2A">
        <w:rPr>
          <w:rFonts w:ascii="Times New Roman" w:hAnsi="Times New Roman" w:cs="Times New Roman"/>
          <w:sz w:val="28"/>
          <w:szCs w:val="28"/>
        </w:rPr>
        <w:t>………………………………………………………...</w:t>
      </w:r>
      <w:r w:rsidR="00E80C48">
        <w:rPr>
          <w:rFonts w:ascii="Times New Roman" w:hAnsi="Times New Roman" w:cs="Times New Roman"/>
          <w:sz w:val="28"/>
          <w:szCs w:val="28"/>
        </w:rPr>
        <w:t xml:space="preserve"> </w:t>
      </w:r>
      <w:r w:rsidR="000149D0" w:rsidRPr="00041A11">
        <w:rPr>
          <w:rFonts w:ascii="Times New Roman" w:hAnsi="Times New Roman" w:cs="Times New Roman"/>
          <w:sz w:val="28"/>
          <w:szCs w:val="28"/>
        </w:rPr>
        <w:t>1</w:t>
      </w:r>
      <w:r w:rsidR="00E80C48">
        <w:rPr>
          <w:rFonts w:ascii="Times New Roman" w:hAnsi="Times New Roman" w:cs="Times New Roman"/>
          <w:sz w:val="28"/>
          <w:szCs w:val="28"/>
        </w:rPr>
        <w:t>2</w:t>
      </w:r>
      <w:r w:rsidR="007D7422" w:rsidRPr="00041A11">
        <w:rPr>
          <w:rFonts w:ascii="Times New Roman" w:hAnsi="Times New Roman" w:cs="Times New Roman"/>
          <w:sz w:val="28"/>
          <w:szCs w:val="28"/>
        </w:rPr>
        <w:t xml:space="preserve"> </w:t>
      </w:r>
    </w:p>
    <w:p w:rsidR="009C2E2D" w:rsidRPr="00041A11" w:rsidRDefault="009C2E2D" w:rsidP="006B6935">
      <w:pPr>
        <w:pStyle w:val="a6"/>
        <w:tabs>
          <w:tab w:val="left" w:pos="567"/>
          <w:tab w:val="left" w:pos="8505"/>
          <w:tab w:val="left" w:pos="8789"/>
        </w:tabs>
        <w:spacing w:after="0" w:line="360" w:lineRule="auto"/>
        <w:ind w:left="0" w:firstLine="567"/>
        <w:rPr>
          <w:rFonts w:ascii="Times New Roman" w:hAnsi="Times New Roman" w:cs="Times New Roman"/>
          <w:sz w:val="28"/>
          <w:szCs w:val="28"/>
        </w:rPr>
      </w:pPr>
      <w:r w:rsidRPr="00041A11">
        <w:rPr>
          <w:rFonts w:ascii="Times New Roman" w:hAnsi="Times New Roman" w:cs="Times New Roman"/>
          <w:sz w:val="28"/>
          <w:szCs w:val="28"/>
        </w:rPr>
        <w:t>3</w:t>
      </w:r>
      <w:r w:rsidR="001F1C0C" w:rsidRPr="00041A11">
        <w:rPr>
          <w:rFonts w:ascii="Times New Roman" w:hAnsi="Times New Roman" w:cs="Times New Roman"/>
          <w:sz w:val="28"/>
          <w:szCs w:val="28"/>
        </w:rPr>
        <w:t xml:space="preserve">.3. </w:t>
      </w:r>
      <w:r w:rsidR="007D7422" w:rsidRPr="00041A11">
        <w:rPr>
          <w:rFonts w:ascii="Times New Roman" w:hAnsi="Times New Roman" w:cs="Times New Roman"/>
          <w:sz w:val="28"/>
          <w:szCs w:val="28"/>
        </w:rPr>
        <w:t>Проблемно-ориентированный анализ состояния учреждения</w:t>
      </w:r>
      <w:r w:rsidR="006F630D">
        <w:rPr>
          <w:rFonts w:ascii="Times New Roman" w:hAnsi="Times New Roman" w:cs="Times New Roman"/>
          <w:sz w:val="28"/>
          <w:szCs w:val="28"/>
        </w:rPr>
        <w:t>…... 1</w:t>
      </w:r>
      <w:r w:rsidR="00CF4024">
        <w:rPr>
          <w:rFonts w:ascii="Times New Roman" w:hAnsi="Times New Roman" w:cs="Times New Roman"/>
          <w:sz w:val="28"/>
          <w:szCs w:val="28"/>
        </w:rPr>
        <w:t>7</w:t>
      </w:r>
    </w:p>
    <w:p w:rsidR="000676C3" w:rsidRPr="00041A11" w:rsidRDefault="009C2E2D" w:rsidP="006B6935">
      <w:pPr>
        <w:pStyle w:val="a6"/>
        <w:tabs>
          <w:tab w:val="left" w:pos="567"/>
        </w:tabs>
        <w:spacing w:after="0" w:line="360" w:lineRule="auto"/>
        <w:ind w:left="0" w:firstLine="567"/>
        <w:rPr>
          <w:rFonts w:ascii="Times New Roman" w:hAnsi="Times New Roman" w:cs="Times New Roman"/>
          <w:sz w:val="28"/>
          <w:szCs w:val="28"/>
        </w:rPr>
      </w:pPr>
      <w:r w:rsidRPr="00041A11">
        <w:rPr>
          <w:rFonts w:ascii="Times New Roman" w:hAnsi="Times New Roman" w:cs="Times New Roman"/>
          <w:sz w:val="28"/>
          <w:szCs w:val="28"/>
        </w:rPr>
        <w:t>3.4. Анализ инновац</w:t>
      </w:r>
      <w:r w:rsidR="000149D0" w:rsidRPr="00041A11">
        <w:rPr>
          <w:rFonts w:ascii="Times New Roman" w:hAnsi="Times New Roman" w:cs="Times New Roman"/>
          <w:sz w:val="28"/>
          <w:szCs w:val="28"/>
        </w:rPr>
        <w:t>и</w:t>
      </w:r>
      <w:r w:rsidR="008549B9" w:rsidRPr="00041A11">
        <w:rPr>
          <w:rFonts w:ascii="Times New Roman" w:hAnsi="Times New Roman" w:cs="Times New Roman"/>
          <w:sz w:val="28"/>
          <w:szCs w:val="28"/>
        </w:rPr>
        <w:t>о</w:t>
      </w:r>
      <w:r w:rsidR="00F370E8" w:rsidRPr="00041A11">
        <w:rPr>
          <w:rFonts w:ascii="Times New Roman" w:hAnsi="Times New Roman" w:cs="Times New Roman"/>
          <w:sz w:val="28"/>
          <w:szCs w:val="28"/>
        </w:rPr>
        <w:t>нной обстановки в ОУ………………………</w:t>
      </w:r>
      <w:r w:rsidR="00CF4024">
        <w:rPr>
          <w:rFonts w:ascii="Times New Roman" w:hAnsi="Times New Roman" w:cs="Times New Roman"/>
          <w:sz w:val="28"/>
          <w:szCs w:val="28"/>
        </w:rPr>
        <w:t>….</w:t>
      </w:r>
      <w:r w:rsidR="002D7E58">
        <w:rPr>
          <w:rFonts w:ascii="Times New Roman" w:hAnsi="Times New Roman" w:cs="Times New Roman"/>
          <w:sz w:val="28"/>
          <w:szCs w:val="28"/>
        </w:rPr>
        <w:t xml:space="preserve"> 19</w:t>
      </w:r>
    </w:p>
    <w:p w:rsidR="000676C3" w:rsidRPr="00041A11" w:rsidRDefault="009C2E2D" w:rsidP="00454361">
      <w:pPr>
        <w:tabs>
          <w:tab w:val="left" w:pos="567"/>
        </w:tabs>
        <w:spacing w:line="360" w:lineRule="auto"/>
        <w:rPr>
          <w:rFonts w:ascii="Times New Roman" w:hAnsi="Times New Roman" w:cs="Times New Roman"/>
          <w:sz w:val="28"/>
          <w:szCs w:val="28"/>
        </w:rPr>
      </w:pPr>
      <w:r w:rsidRPr="00041A11">
        <w:rPr>
          <w:rFonts w:ascii="Times New Roman" w:hAnsi="Times New Roman" w:cs="Times New Roman"/>
          <w:sz w:val="28"/>
          <w:szCs w:val="28"/>
        </w:rPr>
        <w:t>4</w:t>
      </w:r>
      <w:r w:rsidR="000676C3" w:rsidRPr="00041A11">
        <w:rPr>
          <w:rFonts w:ascii="Times New Roman" w:hAnsi="Times New Roman" w:cs="Times New Roman"/>
          <w:sz w:val="28"/>
          <w:szCs w:val="28"/>
        </w:rPr>
        <w:t>. Концептуальные положения Программы развития</w:t>
      </w:r>
    </w:p>
    <w:p w:rsidR="009C2E2D" w:rsidRPr="00041A11" w:rsidRDefault="009C2E2D" w:rsidP="006B6935">
      <w:pPr>
        <w:tabs>
          <w:tab w:val="left" w:pos="567"/>
        </w:tabs>
        <w:spacing w:line="360" w:lineRule="auto"/>
        <w:ind w:firstLine="567"/>
        <w:rPr>
          <w:rFonts w:ascii="Times New Roman" w:hAnsi="Times New Roman" w:cs="Times New Roman"/>
          <w:sz w:val="28"/>
          <w:szCs w:val="28"/>
        </w:rPr>
      </w:pPr>
      <w:r w:rsidRPr="00041A11">
        <w:rPr>
          <w:rFonts w:ascii="Times New Roman" w:hAnsi="Times New Roman" w:cs="Times New Roman"/>
          <w:sz w:val="28"/>
          <w:szCs w:val="28"/>
        </w:rPr>
        <w:t>4.1. Стратегическое самоопределение (философия, ценность, миссия, виден</w:t>
      </w:r>
      <w:r w:rsidR="00F370E8" w:rsidRPr="00041A11">
        <w:rPr>
          <w:rFonts w:ascii="Times New Roman" w:hAnsi="Times New Roman" w:cs="Times New Roman"/>
          <w:sz w:val="28"/>
          <w:szCs w:val="28"/>
        </w:rPr>
        <w:t>ие</w:t>
      </w:r>
      <w:r w:rsidR="000149D0" w:rsidRPr="00041A11">
        <w:rPr>
          <w:rFonts w:ascii="Times New Roman" w:hAnsi="Times New Roman" w:cs="Times New Roman"/>
          <w:sz w:val="28"/>
          <w:szCs w:val="28"/>
        </w:rPr>
        <w:t>…………………………………………………………………</w:t>
      </w:r>
      <w:r w:rsidR="004743F3">
        <w:rPr>
          <w:rFonts w:ascii="Times New Roman" w:hAnsi="Times New Roman" w:cs="Times New Roman"/>
          <w:sz w:val="28"/>
          <w:szCs w:val="28"/>
        </w:rPr>
        <w:t>.……… 20</w:t>
      </w:r>
    </w:p>
    <w:p w:rsidR="009C2E2D" w:rsidRPr="00041A11" w:rsidRDefault="009C2E2D" w:rsidP="006B6935">
      <w:pPr>
        <w:tabs>
          <w:tab w:val="left" w:pos="567"/>
        </w:tabs>
        <w:spacing w:line="360" w:lineRule="auto"/>
        <w:ind w:firstLine="567"/>
        <w:rPr>
          <w:rFonts w:ascii="Times New Roman" w:hAnsi="Times New Roman" w:cs="Times New Roman"/>
          <w:sz w:val="28"/>
          <w:szCs w:val="28"/>
        </w:rPr>
      </w:pPr>
      <w:r w:rsidRPr="00041A11">
        <w:rPr>
          <w:rFonts w:ascii="Times New Roman" w:hAnsi="Times New Roman" w:cs="Times New Roman"/>
          <w:sz w:val="28"/>
          <w:szCs w:val="28"/>
        </w:rPr>
        <w:t>4.2. Стратегическ</w:t>
      </w:r>
      <w:r w:rsidR="00F370E8" w:rsidRPr="00041A11">
        <w:rPr>
          <w:rFonts w:ascii="Times New Roman" w:hAnsi="Times New Roman" w:cs="Times New Roman"/>
          <w:sz w:val="28"/>
          <w:szCs w:val="28"/>
        </w:rPr>
        <w:t>ие цели и задачи ОУ………………………………</w:t>
      </w:r>
      <w:r w:rsidR="00E473FD">
        <w:rPr>
          <w:rFonts w:ascii="Times New Roman" w:hAnsi="Times New Roman" w:cs="Times New Roman"/>
          <w:sz w:val="28"/>
          <w:szCs w:val="28"/>
        </w:rPr>
        <w:t>….. 25</w:t>
      </w:r>
    </w:p>
    <w:p w:rsidR="009C2E2D" w:rsidRPr="00041A11" w:rsidRDefault="005F69EF" w:rsidP="00E868B4">
      <w:pPr>
        <w:tabs>
          <w:tab w:val="left" w:pos="567"/>
        </w:tabs>
        <w:spacing w:line="360" w:lineRule="auto"/>
        <w:ind w:firstLine="567"/>
        <w:rPr>
          <w:rFonts w:ascii="Times New Roman" w:hAnsi="Times New Roman" w:cs="Times New Roman"/>
          <w:sz w:val="28"/>
          <w:szCs w:val="28"/>
        </w:rPr>
      </w:pPr>
      <w:r w:rsidRPr="00041A11">
        <w:rPr>
          <w:rFonts w:ascii="Times New Roman" w:hAnsi="Times New Roman" w:cs="Times New Roman"/>
          <w:sz w:val="28"/>
          <w:szCs w:val="28"/>
        </w:rPr>
        <w:t>4.3. Р</w:t>
      </w:r>
      <w:r w:rsidR="009C2E2D" w:rsidRPr="00041A11">
        <w:rPr>
          <w:rFonts w:ascii="Times New Roman" w:hAnsi="Times New Roman" w:cs="Times New Roman"/>
          <w:sz w:val="28"/>
          <w:szCs w:val="28"/>
        </w:rPr>
        <w:t>есурсное обес</w:t>
      </w:r>
      <w:r w:rsidR="00A12FF7">
        <w:rPr>
          <w:rFonts w:ascii="Times New Roman" w:hAnsi="Times New Roman" w:cs="Times New Roman"/>
          <w:sz w:val="28"/>
          <w:szCs w:val="28"/>
        </w:rPr>
        <w:t>печение программы…………………………………</w:t>
      </w:r>
      <w:r w:rsidR="00E868B4">
        <w:rPr>
          <w:rFonts w:ascii="Times New Roman" w:hAnsi="Times New Roman" w:cs="Times New Roman"/>
          <w:sz w:val="28"/>
          <w:szCs w:val="28"/>
        </w:rPr>
        <w:t xml:space="preserve"> 2</w:t>
      </w:r>
      <w:r w:rsidR="00910BAB">
        <w:rPr>
          <w:rFonts w:ascii="Times New Roman" w:hAnsi="Times New Roman" w:cs="Times New Roman"/>
          <w:sz w:val="28"/>
          <w:szCs w:val="28"/>
        </w:rPr>
        <w:t>6</w:t>
      </w:r>
    </w:p>
    <w:p w:rsidR="00F63475" w:rsidRPr="00041A11" w:rsidRDefault="00BF597E" w:rsidP="00454361">
      <w:pPr>
        <w:tabs>
          <w:tab w:val="left" w:pos="567"/>
        </w:tabs>
        <w:spacing w:line="360" w:lineRule="auto"/>
        <w:rPr>
          <w:rFonts w:ascii="Times New Roman" w:hAnsi="Times New Roman" w:cs="Times New Roman"/>
          <w:sz w:val="28"/>
          <w:szCs w:val="28"/>
        </w:rPr>
      </w:pPr>
      <w:r w:rsidRPr="00041A11">
        <w:rPr>
          <w:rFonts w:ascii="Times New Roman" w:hAnsi="Times New Roman" w:cs="Times New Roman"/>
          <w:sz w:val="28"/>
          <w:szCs w:val="28"/>
        </w:rPr>
        <w:t>5</w:t>
      </w:r>
      <w:r w:rsidR="006B6935">
        <w:rPr>
          <w:rFonts w:ascii="Times New Roman" w:hAnsi="Times New Roman" w:cs="Times New Roman"/>
          <w:sz w:val="28"/>
          <w:szCs w:val="28"/>
        </w:rPr>
        <w:t xml:space="preserve">. </w:t>
      </w:r>
      <w:r w:rsidR="007D7422" w:rsidRPr="00041A11">
        <w:rPr>
          <w:rFonts w:ascii="Times New Roman" w:hAnsi="Times New Roman" w:cs="Times New Roman"/>
          <w:sz w:val="28"/>
          <w:szCs w:val="28"/>
        </w:rPr>
        <w:t>Стратегия и тактика перехода учреждения в новое состояние</w:t>
      </w:r>
    </w:p>
    <w:p w:rsidR="00BF597E" w:rsidRPr="00041A11" w:rsidRDefault="00BF597E" w:rsidP="00080E2A">
      <w:pPr>
        <w:pStyle w:val="a6"/>
        <w:tabs>
          <w:tab w:val="left" w:pos="567"/>
        </w:tabs>
        <w:spacing w:line="360" w:lineRule="auto"/>
        <w:ind w:left="0" w:firstLine="567"/>
        <w:rPr>
          <w:rFonts w:ascii="Times New Roman" w:hAnsi="Times New Roman" w:cs="Times New Roman"/>
          <w:sz w:val="28"/>
          <w:szCs w:val="28"/>
        </w:rPr>
      </w:pPr>
      <w:r w:rsidRPr="00041A11">
        <w:rPr>
          <w:rFonts w:ascii="Times New Roman" w:hAnsi="Times New Roman" w:cs="Times New Roman"/>
          <w:sz w:val="28"/>
          <w:szCs w:val="28"/>
        </w:rPr>
        <w:t>5</w:t>
      </w:r>
      <w:r w:rsidR="00F63475" w:rsidRPr="00041A11">
        <w:rPr>
          <w:rFonts w:ascii="Times New Roman" w:hAnsi="Times New Roman" w:cs="Times New Roman"/>
          <w:sz w:val="28"/>
          <w:szCs w:val="28"/>
        </w:rPr>
        <w:t xml:space="preserve">.1. </w:t>
      </w:r>
      <w:r w:rsidRPr="00041A11">
        <w:rPr>
          <w:rFonts w:ascii="Times New Roman" w:hAnsi="Times New Roman" w:cs="Times New Roman"/>
          <w:sz w:val="28"/>
          <w:szCs w:val="28"/>
        </w:rPr>
        <w:t>Основные направления, этапы, задачи осуществления инноваций и достигае</w:t>
      </w:r>
      <w:r w:rsidR="00A96555" w:rsidRPr="00041A11">
        <w:rPr>
          <w:rFonts w:ascii="Times New Roman" w:hAnsi="Times New Roman" w:cs="Times New Roman"/>
          <w:sz w:val="28"/>
          <w:szCs w:val="28"/>
        </w:rPr>
        <w:t>мые рубежи………………………………………………………</w:t>
      </w:r>
      <w:r w:rsidR="00910BAB">
        <w:rPr>
          <w:rFonts w:ascii="Times New Roman" w:hAnsi="Times New Roman" w:cs="Times New Roman"/>
          <w:sz w:val="28"/>
          <w:szCs w:val="28"/>
        </w:rPr>
        <w:t>……. 28</w:t>
      </w:r>
    </w:p>
    <w:p w:rsidR="00CF5AE4" w:rsidRPr="00041A11" w:rsidRDefault="00BF597E" w:rsidP="006B6935">
      <w:pPr>
        <w:pStyle w:val="a6"/>
        <w:tabs>
          <w:tab w:val="left" w:pos="567"/>
        </w:tabs>
        <w:spacing w:after="0" w:line="360" w:lineRule="auto"/>
        <w:ind w:left="0" w:firstLine="567"/>
        <w:rPr>
          <w:rFonts w:ascii="Times New Roman" w:hAnsi="Times New Roman" w:cs="Times New Roman"/>
          <w:sz w:val="28"/>
          <w:szCs w:val="28"/>
        </w:rPr>
      </w:pPr>
      <w:r w:rsidRPr="00041A11">
        <w:rPr>
          <w:rFonts w:ascii="Times New Roman" w:hAnsi="Times New Roman" w:cs="Times New Roman"/>
          <w:sz w:val="28"/>
          <w:szCs w:val="28"/>
        </w:rPr>
        <w:t>5</w:t>
      </w:r>
      <w:r w:rsidR="007D7422" w:rsidRPr="00041A11">
        <w:rPr>
          <w:rFonts w:ascii="Times New Roman" w:hAnsi="Times New Roman" w:cs="Times New Roman"/>
          <w:sz w:val="28"/>
          <w:szCs w:val="28"/>
        </w:rPr>
        <w:t>.2</w:t>
      </w:r>
      <w:r w:rsidR="00C468D4" w:rsidRPr="00041A11">
        <w:rPr>
          <w:rFonts w:ascii="Times New Roman" w:hAnsi="Times New Roman" w:cs="Times New Roman"/>
          <w:sz w:val="28"/>
          <w:szCs w:val="28"/>
        </w:rPr>
        <w:t xml:space="preserve">. </w:t>
      </w:r>
      <w:r w:rsidRPr="00041A11">
        <w:rPr>
          <w:rFonts w:ascii="Times New Roman" w:hAnsi="Times New Roman" w:cs="Times New Roman"/>
          <w:sz w:val="28"/>
          <w:szCs w:val="28"/>
        </w:rPr>
        <w:t>Конкретный план дейст</w:t>
      </w:r>
      <w:r w:rsidR="00080E2A">
        <w:rPr>
          <w:rFonts w:ascii="Times New Roman" w:hAnsi="Times New Roman" w:cs="Times New Roman"/>
          <w:sz w:val="28"/>
          <w:szCs w:val="28"/>
        </w:rPr>
        <w:t>вий по реализации Программы</w:t>
      </w:r>
      <w:r w:rsidR="00DF47AC">
        <w:rPr>
          <w:rFonts w:ascii="Times New Roman" w:hAnsi="Times New Roman" w:cs="Times New Roman"/>
          <w:bCs/>
          <w:sz w:val="28"/>
          <w:szCs w:val="28"/>
        </w:rPr>
        <w:t>…………… 31</w:t>
      </w:r>
    </w:p>
    <w:p w:rsidR="00CF5AE4" w:rsidRPr="00041A11" w:rsidRDefault="00BF597E" w:rsidP="006B6935">
      <w:pPr>
        <w:tabs>
          <w:tab w:val="left" w:pos="567"/>
          <w:tab w:val="left" w:pos="8789"/>
        </w:tabs>
        <w:ind w:firstLine="567"/>
        <w:rPr>
          <w:rFonts w:ascii="Times New Roman" w:hAnsi="Times New Roman" w:cs="Times New Roman"/>
          <w:sz w:val="28"/>
          <w:szCs w:val="28"/>
        </w:rPr>
      </w:pPr>
      <w:r w:rsidRPr="00041A11">
        <w:rPr>
          <w:rFonts w:ascii="Times New Roman" w:hAnsi="Times New Roman" w:cs="Times New Roman"/>
          <w:sz w:val="28"/>
          <w:szCs w:val="28"/>
        </w:rPr>
        <w:t>5.3</w:t>
      </w:r>
      <w:r w:rsidR="007D7422" w:rsidRPr="00041A11">
        <w:rPr>
          <w:rFonts w:ascii="Times New Roman" w:hAnsi="Times New Roman" w:cs="Times New Roman"/>
          <w:sz w:val="28"/>
          <w:szCs w:val="28"/>
        </w:rPr>
        <w:t>.</w:t>
      </w:r>
      <w:r w:rsidR="00343C4D" w:rsidRPr="00041A11">
        <w:rPr>
          <w:rFonts w:ascii="Times New Roman" w:hAnsi="Times New Roman" w:cs="Times New Roman"/>
          <w:sz w:val="28"/>
          <w:szCs w:val="28"/>
        </w:rPr>
        <w:t xml:space="preserve"> </w:t>
      </w:r>
      <w:r w:rsidR="009E34B2" w:rsidRPr="00041A11">
        <w:rPr>
          <w:rFonts w:ascii="Times New Roman" w:hAnsi="Times New Roman" w:cs="Times New Roman"/>
          <w:sz w:val="28"/>
          <w:szCs w:val="28"/>
        </w:rPr>
        <w:t>Ожидаемые результаты реализации Программы развития ОУ</w:t>
      </w:r>
      <w:r w:rsidR="00DF47AC">
        <w:rPr>
          <w:rFonts w:ascii="Times New Roman" w:hAnsi="Times New Roman" w:cs="Times New Roman"/>
          <w:sz w:val="28"/>
          <w:szCs w:val="28"/>
        </w:rPr>
        <w:t>……. 42</w:t>
      </w:r>
    </w:p>
    <w:p w:rsidR="00343C4D" w:rsidRPr="006B6935" w:rsidRDefault="00CF5AE4" w:rsidP="006B6935">
      <w:pPr>
        <w:pStyle w:val="a6"/>
        <w:tabs>
          <w:tab w:val="left" w:pos="567"/>
        </w:tabs>
        <w:spacing w:line="360" w:lineRule="auto"/>
        <w:ind w:left="0"/>
        <w:jc w:val="both"/>
        <w:rPr>
          <w:rFonts w:ascii="Times New Roman" w:hAnsi="Times New Roman" w:cs="Times New Roman"/>
          <w:sz w:val="28"/>
          <w:szCs w:val="28"/>
        </w:rPr>
      </w:pPr>
      <w:r w:rsidRPr="00041A11">
        <w:rPr>
          <w:rFonts w:ascii="Times New Roman" w:hAnsi="Times New Roman" w:cs="Times New Roman"/>
          <w:sz w:val="28"/>
          <w:szCs w:val="28"/>
        </w:rPr>
        <w:t xml:space="preserve"> </w:t>
      </w:r>
    </w:p>
    <w:p w:rsidR="00117865" w:rsidRPr="00041A11" w:rsidRDefault="00117865" w:rsidP="00AD299E">
      <w:pPr>
        <w:pStyle w:val="Default"/>
        <w:tabs>
          <w:tab w:val="left" w:pos="567"/>
        </w:tabs>
        <w:rPr>
          <w:b/>
          <w:bCs/>
        </w:rPr>
      </w:pPr>
    </w:p>
    <w:p w:rsidR="00AB1648" w:rsidRDefault="00AB1648" w:rsidP="00AD299E">
      <w:pPr>
        <w:pStyle w:val="Default"/>
        <w:jc w:val="both"/>
        <w:rPr>
          <w:b/>
          <w:bCs/>
          <w:sz w:val="28"/>
        </w:rPr>
      </w:pPr>
    </w:p>
    <w:p w:rsidR="00AB1648" w:rsidRDefault="00AB1648" w:rsidP="00AD299E">
      <w:pPr>
        <w:pStyle w:val="Default"/>
        <w:jc w:val="both"/>
        <w:rPr>
          <w:b/>
          <w:bCs/>
          <w:sz w:val="28"/>
        </w:rPr>
      </w:pPr>
    </w:p>
    <w:p w:rsidR="006B6935" w:rsidRDefault="006B6935" w:rsidP="00AD299E">
      <w:pPr>
        <w:pStyle w:val="Default"/>
        <w:jc w:val="both"/>
        <w:rPr>
          <w:b/>
          <w:bCs/>
          <w:sz w:val="28"/>
        </w:rPr>
      </w:pPr>
    </w:p>
    <w:p w:rsidR="006B6935" w:rsidRDefault="006B6935" w:rsidP="00AD299E">
      <w:pPr>
        <w:pStyle w:val="Default"/>
        <w:jc w:val="both"/>
        <w:rPr>
          <w:b/>
          <w:bCs/>
          <w:sz w:val="28"/>
        </w:rPr>
      </w:pPr>
    </w:p>
    <w:p w:rsidR="006B6935" w:rsidRDefault="006B6935" w:rsidP="00AD299E">
      <w:pPr>
        <w:pStyle w:val="Default"/>
        <w:jc w:val="both"/>
        <w:rPr>
          <w:b/>
          <w:bCs/>
          <w:sz w:val="28"/>
        </w:rPr>
      </w:pPr>
    </w:p>
    <w:p w:rsidR="006B6935" w:rsidRDefault="006B6935" w:rsidP="00AD299E">
      <w:pPr>
        <w:pStyle w:val="Default"/>
        <w:jc w:val="both"/>
        <w:rPr>
          <w:b/>
          <w:bCs/>
          <w:sz w:val="28"/>
        </w:rPr>
      </w:pPr>
    </w:p>
    <w:p w:rsidR="006B6935" w:rsidRDefault="006B6935" w:rsidP="00AD299E">
      <w:pPr>
        <w:pStyle w:val="Default"/>
        <w:jc w:val="both"/>
        <w:rPr>
          <w:b/>
          <w:bCs/>
          <w:sz w:val="28"/>
        </w:rPr>
      </w:pPr>
    </w:p>
    <w:p w:rsidR="006B6935" w:rsidRDefault="006B6935" w:rsidP="00AD299E">
      <w:pPr>
        <w:pStyle w:val="Default"/>
        <w:jc w:val="both"/>
        <w:rPr>
          <w:b/>
          <w:bCs/>
          <w:sz w:val="28"/>
        </w:rPr>
      </w:pPr>
    </w:p>
    <w:p w:rsidR="00A12FF7" w:rsidRDefault="00A12FF7" w:rsidP="002511B5">
      <w:pPr>
        <w:pStyle w:val="Default"/>
        <w:jc w:val="both"/>
        <w:rPr>
          <w:b/>
          <w:bCs/>
          <w:sz w:val="28"/>
        </w:rPr>
      </w:pPr>
    </w:p>
    <w:p w:rsidR="00080E2A" w:rsidRDefault="00080E2A" w:rsidP="00E868B4">
      <w:pPr>
        <w:pStyle w:val="Default"/>
        <w:jc w:val="both"/>
        <w:rPr>
          <w:b/>
          <w:bCs/>
        </w:rPr>
      </w:pPr>
    </w:p>
    <w:p w:rsidR="00080E2A" w:rsidRDefault="00080E2A" w:rsidP="00E868B4">
      <w:pPr>
        <w:pStyle w:val="Default"/>
        <w:jc w:val="both"/>
        <w:rPr>
          <w:b/>
          <w:bCs/>
        </w:rPr>
      </w:pPr>
    </w:p>
    <w:p w:rsidR="00573FE0" w:rsidRPr="00E868B4" w:rsidRDefault="006B6935" w:rsidP="00E868B4">
      <w:pPr>
        <w:pStyle w:val="Default"/>
        <w:jc w:val="both"/>
        <w:rPr>
          <w:b/>
          <w:bCs/>
        </w:rPr>
      </w:pPr>
      <w:r w:rsidRPr="00E868B4">
        <w:rPr>
          <w:b/>
          <w:bCs/>
        </w:rPr>
        <w:t>Вв</w:t>
      </w:r>
      <w:r w:rsidR="00FF6A43" w:rsidRPr="00E868B4">
        <w:rPr>
          <w:b/>
          <w:bCs/>
        </w:rPr>
        <w:t>едение</w:t>
      </w:r>
    </w:p>
    <w:p w:rsidR="006B6935" w:rsidRPr="00E868B4" w:rsidRDefault="006B6935" w:rsidP="00E868B4">
      <w:pPr>
        <w:pStyle w:val="Default"/>
        <w:jc w:val="both"/>
      </w:pPr>
    </w:p>
    <w:p w:rsidR="00573FE0" w:rsidRPr="00E868B4" w:rsidRDefault="00573FE0" w:rsidP="00E868B4">
      <w:pPr>
        <w:pStyle w:val="12"/>
        <w:shd w:val="clear" w:color="auto" w:fill="auto"/>
        <w:tabs>
          <w:tab w:val="left" w:pos="567"/>
        </w:tabs>
        <w:spacing w:line="240" w:lineRule="auto"/>
        <w:ind w:right="23" w:firstLine="567"/>
        <w:rPr>
          <w:spacing w:val="0"/>
          <w:sz w:val="24"/>
          <w:szCs w:val="24"/>
        </w:rPr>
      </w:pPr>
      <w:r w:rsidRPr="00E868B4">
        <w:rPr>
          <w:rStyle w:val="0pt"/>
          <w:rFonts w:eastAsiaTheme="minorHAnsi"/>
          <w:b w:val="0"/>
          <w:spacing w:val="0"/>
          <w:sz w:val="24"/>
          <w:szCs w:val="24"/>
        </w:rPr>
        <w:t>Программа развития</w:t>
      </w:r>
      <w:r w:rsidRPr="00E868B4">
        <w:rPr>
          <w:rStyle w:val="0pt"/>
          <w:rFonts w:eastAsiaTheme="minorHAnsi"/>
          <w:spacing w:val="0"/>
          <w:sz w:val="24"/>
          <w:szCs w:val="24"/>
        </w:rPr>
        <w:t xml:space="preserve"> </w:t>
      </w:r>
      <w:r w:rsidRPr="00E868B4">
        <w:rPr>
          <w:spacing w:val="0"/>
          <w:sz w:val="24"/>
          <w:szCs w:val="24"/>
        </w:rPr>
        <w:t>ДОУ явля</w:t>
      </w:r>
      <w:r w:rsidR="0066598D" w:rsidRPr="00E868B4">
        <w:rPr>
          <w:spacing w:val="0"/>
          <w:sz w:val="24"/>
          <w:szCs w:val="24"/>
        </w:rPr>
        <w:t>ется стратегическим документом</w:t>
      </w:r>
      <w:r w:rsidR="00D46A5C" w:rsidRPr="00E868B4">
        <w:rPr>
          <w:spacing w:val="0"/>
          <w:sz w:val="24"/>
          <w:szCs w:val="24"/>
        </w:rPr>
        <w:t>, формой общественного договора между участниками образовательных отношений и представляет собой разработанный в соответствии с целями,</w:t>
      </w:r>
      <w:r w:rsidRPr="00E868B4">
        <w:rPr>
          <w:spacing w:val="0"/>
          <w:sz w:val="24"/>
          <w:szCs w:val="24"/>
        </w:rPr>
        <w:t xml:space="preserve"> задачами, ресурсами и сроками осуществления документ, содержащ</w:t>
      </w:r>
      <w:r w:rsidR="004B2831" w:rsidRPr="00E868B4">
        <w:rPr>
          <w:spacing w:val="0"/>
          <w:sz w:val="24"/>
          <w:szCs w:val="24"/>
        </w:rPr>
        <w:t>ий комплекс мероприятий, обеспе</w:t>
      </w:r>
      <w:r w:rsidRPr="00E868B4">
        <w:rPr>
          <w:spacing w:val="0"/>
          <w:sz w:val="24"/>
          <w:szCs w:val="24"/>
        </w:rPr>
        <w:t>чивающих эффективное решение проблем.</w:t>
      </w:r>
    </w:p>
    <w:p w:rsidR="00AD299E" w:rsidRPr="00E868B4" w:rsidRDefault="00FF6A43" w:rsidP="00E868B4">
      <w:pPr>
        <w:pStyle w:val="12"/>
        <w:shd w:val="clear" w:color="auto" w:fill="auto"/>
        <w:tabs>
          <w:tab w:val="left" w:pos="567"/>
        </w:tabs>
        <w:spacing w:line="240" w:lineRule="auto"/>
        <w:ind w:right="20" w:firstLine="567"/>
        <w:rPr>
          <w:spacing w:val="0"/>
          <w:sz w:val="24"/>
          <w:szCs w:val="24"/>
        </w:rPr>
      </w:pPr>
      <w:r w:rsidRPr="00E868B4">
        <w:rPr>
          <w:spacing w:val="0"/>
          <w:sz w:val="24"/>
          <w:szCs w:val="24"/>
        </w:rPr>
        <w:t>Ценность инновационного характера Программы развития направлена на сохранение позитивных достижений и тр</w:t>
      </w:r>
      <w:r w:rsidR="00757E3B" w:rsidRPr="00E868B4">
        <w:rPr>
          <w:spacing w:val="0"/>
          <w:sz w:val="24"/>
          <w:szCs w:val="24"/>
        </w:rPr>
        <w:t>адиций МКДОУ д/</w:t>
      </w:r>
      <w:r w:rsidR="004B2831" w:rsidRPr="00E868B4">
        <w:rPr>
          <w:spacing w:val="0"/>
          <w:sz w:val="24"/>
          <w:szCs w:val="24"/>
        </w:rPr>
        <w:t xml:space="preserve">с № 275 «Миша», </w:t>
      </w:r>
      <w:r w:rsidRPr="00E868B4">
        <w:rPr>
          <w:spacing w:val="0"/>
          <w:sz w:val="24"/>
          <w:szCs w:val="24"/>
        </w:rPr>
        <w:t xml:space="preserve">обеспечение личностно-ориентированной модели организации педагогического процесса на основе ООП, стратегическая цель которой – комплексное развитие личности ребенка в ходе овладения </w:t>
      </w:r>
      <w:r w:rsidR="00AD299E" w:rsidRPr="00E868B4">
        <w:rPr>
          <w:spacing w:val="0"/>
          <w:sz w:val="24"/>
          <w:szCs w:val="24"/>
        </w:rPr>
        <w:t>практическими компетенциями.</w:t>
      </w:r>
    </w:p>
    <w:p w:rsidR="006B6935" w:rsidRPr="00E868B4" w:rsidRDefault="00FF6A43" w:rsidP="00E868B4">
      <w:pPr>
        <w:pStyle w:val="12"/>
        <w:shd w:val="clear" w:color="auto" w:fill="auto"/>
        <w:tabs>
          <w:tab w:val="left" w:pos="567"/>
        </w:tabs>
        <w:spacing w:line="240" w:lineRule="auto"/>
        <w:ind w:right="20" w:firstLine="567"/>
        <w:rPr>
          <w:sz w:val="24"/>
          <w:szCs w:val="24"/>
        </w:rPr>
      </w:pPr>
      <w:r w:rsidRPr="00E868B4">
        <w:rPr>
          <w:sz w:val="24"/>
          <w:szCs w:val="24"/>
        </w:rPr>
        <w:t>Авторы Программы оставляют за собой право вносить изменения и дополнения в содержание документа с учетом возможных законодательных изменений, финансовых корректировок и на основе ежегодного анализа хода реализации мероприятий по развитию учреждения.</w:t>
      </w:r>
    </w:p>
    <w:p w:rsidR="006B6935" w:rsidRPr="00E868B4" w:rsidRDefault="00FF6A43" w:rsidP="00E868B4">
      <w:pPr>
        <w:pStyle w:val="12"/>
        <w:shd w:val="clear" w:color="auto" w:fill="auto"/>
        <w:tabs>
          <w:tab w:val="left" w:pos="567"/>
        </w:tabs>
        <w:spacing w:line="240" w:lineRule="auto"/>
        <w:ind w:right="20" w:firstLine="567"/>
        <w:rPr>
          <w:sz w:val="24"/>
          <w:szCs w:val="24"/>
        </w:rPr>
      </w:pPr>
      <w:r w:rsidRPr="00E868B4">
        <w:rPr>
          <w:sz w:val="24"/>
          <w:szCs w:val="24"/>
        </w:rPr>
        <w:t>Исполнителями Программы развития яв</w:t>
      </w:r>
      <w:r w:rsidR="0066598D" w:rsidRPr="00E868B4">
        <w:rPr>
          <w:sz w:val="24"/>
          <w:szCs w:val="24"/>
        </w:rPr>
        <w:t>л</w:t>
      </w:r>
      <w:r w:rsidRPr="00E868B4">
        <w:rPr>
          <w:sz w:val="24"/>
          <w:szCs w:val="24"/>
        </w:rPr>
        <w:t>яются участники обр</w:t>
      </w:r>
      <w:r w:rsidR="000149D0" w:rsidRPr="00E868B4">
        <w:rPr>
          <w:sz w:val="24"/>
          <w:szCs w:val="24"/>
        </w:rPr>
        <w:t>азовательного процесса МКДОУ д/</w:t>
      </w:r>
      <w:r w:rsidRPr="00E868B4">
        <w:rPr>
          <w:sz w:val="24"/>
          <w:szCs w:val="24"/>
        </w:rPr>
        <w:t>с № 275 «Миша».</w:t>
      </w:r>
    </w:p>
    <w:p w:rsidR="006B6935" w:rsidRPr="00E868B4" w:rsidRDefault="00FF6A43" w:rsidP="00E868B4">
      <w:pPr>
        <w:pStyle w:val="12"/>
        <w:shd w:val="clear" w:color="auto" w:fill="auto"/>
        <w:tabs>
          <w:tab w:val="left" w:pos="567"/>
        </w:tabs>
        <w:spacing w:line="240" w:lineRule="auto"/>
        <w:ind w:right="20" w:firstLine="567"/>
        <w:rPr>
          <w:sz w:val="24"/>
          <w:szCs w:val="24"/>
        </w:rPr>
      </w:pPr>
      <w:r w:rsidRPr="00E868B4">
        <w:rPr>
          <w:sz w:val="24"/>
          <w:szCs w:val="24"/>
        </w:rPr>
        <w:t>Основным механизмом реализации Программы является деятельность временных творческих групп по стратегическим и тактическим направлениям.</w:t>
      </w:r>
    </w:p>
    <w:p w:rsidR="00FF6A43" w:rsidRPr="00E868B4" w:rsidRDefault="00FF6A43" w:rsidP="00E868B4">
      <w:pPr>
        <w:pStyle w:val="12"/>
        <w:shd w:val="clear" w:color="auto" w:fill="auto"/>
        <w:tabs>
          <w:tab w:val="left" w:pos="567"/>
        </w:tabs>
        <w:spacing w:line="240" w:lineRule="auto"/>
        <w:ind w:right="20" w:firstLine="567"/>
        <w:rPr>
          <w:sz w:val="24"/>
          <w:szCs w:val="24"/>
        </w:rPr>
      </w:pPr>
      <w:r w:rsidRPr="00E868B4">
        <w:rPr>
          <w:sz w:val="24"/>
          <w:szCs w:val="24"/>
        </w:rPr>
        <w:t>Координация и контроль возлагается на руководителя и педагогический совет учреждения.</w:t>
      </w:r>
    </w:p>
    <w:p w:rsidR="00FF6A43" w:rsidRPr="00E868B4" w:rsidRDefault="00FF6A43" w:rsidP="00E868B4">
      <w:pPr>
        <w:jc w:val="both"/>
        <w:rPr>
          <w:rFonts w:ascii="Times New Roman" w:hAnsi="Times New Roman" w:cs="Times New Roman"/>
          <w:b/>
          <w:color w:val="FF0000"/>
          <w:sz w:val="24"/>
          <w:szCs w:val="24"/>
        </w:rPr>
      </w:pPr>
    </w:p>
    <w:p w:rsidR="00FF6A43" w:rsidRPr="00E868B4" w:rsidRDefault="00FF6A43"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3B0A91" w:rsidRPr="00E868B4" w:rsidRDefault="003B0A91"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E73B10" w:rsidRPr="00E868B4" w:rsidRDefault="00E73B10" w:rsidP="00E868B4">
      <w:pPr>
        <w:jc w:val="both"/>
        <w:rPr>
          <w:rFonts w:ascii="Times New Roman" w:hAnsi="Times New Roman" w:cs="Times New Roman"/>
          <w:b/>
          <w:color w:val="FF0000"/>
          <w:sz w:val="24"/>
          <w:szCs w:val="24"/>
        </w:rPr>
      </w:pPr>
    </w:p>
    <w:p w:rsidR="00757E3B" w:rsidRPr="00E868B4" w:rsidRDefault="00757E3B" w:rsidP="00E868B4">
      <w:pPr>
        <w:rPr>
          <w:rFonts w:ascii="Times New Roman" w:hAnsi="Times New Roman" w:cs="Times New Roman"/>
          <w:b/>
          <w:sz w:val="24"/>
          <w:szCs w:val="24"/>
        </w:rPr>
      </w:pPr>
    </w:p>
    <w:p w:rsidR="00757E3B" w:rsidRPr="00E868B4" w:rsidRDefault="00757E3B"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A12FF7" w:rsidRPr="00E868B4" w:rsidRDefault="00A12FF7" w:rsidP="00E868B4">
      <w:pPr>
        <w:rPr>
          <w:rFonts w:ascii="Times New Roman" w:hAnsi="Times New Roman" w:cs="Times New Roman"/>
          <w:b/>
          <w:sz w:val="24"/>
          <w:szCs w:val="24"/>
        </w:rPr>
      </w:pPr>
    </w:p>
    <w:p w:rsidR="00080E2A" w:rsidRDefault="00080E2A" w:rsidP="00E868B4">
      <w:pPr>
        <w:jc w:val="both"/>
        <w:rPr>
          <w:rFonts w:ascii="Times New Roman" w:hAnsi="Times New Roman" w:cs="Times New Roman"/>
          <w:b/>
          <w:sz w:val="24"/>
          <w:szCs w:val="24"/>
          <w:u w:val="single"/>
        </w:rPr>
      </w:pPr>
    </w:p>
    <w:p w:rsidR="00CF5AE4" w:rsidRPr="00E868B4" w:rsidRDefault="003B0A91" w:rsidP="00E868B4">
      <w:pPr>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1</w:t>
      </w:r>
      <w:r w:rsidR="00757E3B" w:rsidRPr="00E868B4">
        <w:rPr>
          <w:rFonts w:ascii="Times New Roman" w:hAnsi="Times New Roman" w:cs="Times New Roman"/>
          <w:b/>
          <w:sz w:val="24"/>
          <w:szCs w:val="24"/>
          <w:u w:val="single"/>
        </w:rPr>
        <w:t xml:space="preserve">.1. Паспорт Программы развития </w:t>
      </w:r>
      <w:r w:rsidR="00CF5AE4" w:rsidRPr="00E868B4">
        <w:rPr>
          <w:rFonts w:ascii="Times New Roman" w:hAnsi="Times New Roman" w:cs="Times New Roman"/>
          <w:b/>
          <w:sz w:val="24"/>
          <w:szCs w:val="24"/>
          <w:u w:val="single"/>
        </w:rPr>
        <w:t xml:space="preserve">муниципального казенного дошкольного учреждения города Новосибирска «Детский сад № </w:t>
      </w:r>
      <w:r w:rsidR="00757E3B" w:rsidRPr="00E868B4">
        <w:rPr>
          <w:rFonts w:ascii="Times New Roman" w:hAnsi="Times New Roman" w:cs="Times New Roman"/>
          <w:b/>
          <w:sz w:val="24"/>
          <w:szCs w:val="24"/>
          <w:u w:val="single"/>
        </w:rPr>
        <w:t>275 комбинированного вида «Миша</w:t>
      </w:r>
      <w:r w:rsidR="00CF5AE4" w:rsidRPr="00E868B4">
        <w:rPr>
          <w:rFonts w:ascii="Times New Roman" w:hAnsi="Times New Roman" w:cs="Times New Roman"/>
          <w:b/>
          <w:sz w:val="24"/>
          <w:szCs w:val="24"/>
          <w:u w:val="single"/>
        </w:rPr>
        <w:t xml:space="preserve"> на </w:t>
      </w:r>
      <w:r w:rsidR="005558D6" w:rsidRPr="00E868B4">
        <w:rPr>
          <w:rFonts w:ascii="Times New Roman" w:hAnsi="Times New Roman" w:cs="Times New Roman"/>
          <w:b/>
          <w:sz w:val="24"/>
          <w:szCs w:val="24"/>
          <w:u w:val="single"/>
        </w:rPr>
        <w:t>2021-</w:t>
      </w:r>
      <w:r w:rsidR="00CF5AE4" w:rsidRPr="00E868B4">
        <w:rPr>
          <w:rFonts w:ascii="Times New Roman" w:hAnsi="Times New Roman" w:cs="Times New Roman"/>
          <w:b/>
          <w:sz w:val="24"/>
          <w:szCs w:val="24"/>
          <w:u w:val="single"/>
        </w:rPr>
        <w:t>20</w:t>
      </w:r>
      <w:r w:rsidR="005558D6" w:rsidRPr="00E868B4">
        <w:rPr>
          <w:rFonts w:ascii="Times New Roman" w:hAnsi="Times New Roman" w:cs="Times New Roman"/>
          <w:b/>
          <w:sz w:val="24"/>
          <w:szCs w:val="24"/>
          <w:u w:val="single"/>
        </w:rPr>
        <w:t>25</w:t>
      </w:r>
      <w:r w:rsidR="00AB1648" w:rsidRPr="00E868B4">
        <w:rPr>
          <w:rFonts w:ascii="Times New Roman" w:hAnsi="Times New Roman" w:cs="Times New Roman"/>
          <w:b/>
          <w:sz w:val="24"/>
          <w:szCs w:val="24"/>
          <w:u w:val="single"/>
        </w:rPr>
        <w:t xml:space="preserve"> </w:t>
      </w:r>
      <w:r w:rsidR="002511B5" w:rsidRPr="00E868B4">
        <w:rPr>
          <w:rFonts w:ascii="Times New Roman" w:hAnsi="Times New Roman" w:cs="Times New Roman"/>
          <w:b/>
          <w:sz w:val="24"/>
          <w:szCs w:val="24"/>
          <w:u w:val="single"/>
        </w:rPr>
        <w:t>год.</w:t>
      </w:r>
    </w:p>
    <w:p w:rsidR="00757E3B" w:rsidRPr="00E868B4" w:rsidRDefault="00757E3B" w:rsidP="00E868B4">
      <w:pPr>
        <w:rPr>
          <w:rFonts w:ascii="Times New Roman" w:hAnsi="Times New Roman" w:cs="Times New Roman"/>
          <w:b/>
          <w:sz w:val="24"/>
          <w:szCs w:val="24"/>
        </w:rPr>
      </w:pPr>
    </w:p>
    <w:tbl>
      <w:tblPr>
        <w:tblW w:w="1018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6"/>
        <w:gridCol w:w="1979"/>
        <w:gridCol w:w="7639"/>
      </w:tblGrid>
      <w:tr w:rsidR="00CF5AE4" w:rsidRPr="00E868B4" w:rsidTr="00AD13DB">
        <w:trPr>
          <w:trHeight w:val="752"/>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1</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Наименование Программы </w:t>
            </w:r>
          </w:p>
        </w:tc>
        <w:tc>
          <w:tcPr>
            <w:tcW w:w="7639" w:type="dxa"/>
          </w:tcPr>
          <w:p w:rsidR="00CF5AE4" w:rsidRPr="00E868B4" w:rsidRDefault="00A976F3" w:rsidP="00E868B4">
            <w:pPr>
              <w:jc w:val="both"/>
              <w:rPr>
                <w:rFonts w:ascii="Times New Roman" w:hAnsi="Times New Roman" w:cs="Times New Roman"/>
                <w:sz w:val="24"/>
                <w:szCs w:val="24"/>
              </w:rPr>
            </w:pPr>
            <w:r w:rsidRPr="00E868B4">
              <w:rPr>
                <w:rFonts w:ascii="Times New Roman" w:hAnsi="Times New Roman" w:cs="Times New Roman"/>
                <w:sz w:val="24"/>
                <w:szCs w:val="24"/>
              </w:rPr>
              <w:t>«Программа развития муниципального казенного дошкольного образовательного учреждения города Новосибирска «Детский сад № 275 комбинированного вида «Миша»</w:t>
            </w:r>
          </w:p>
        </w:tc>
      </w:tr>
      <w:tr w:rsidR="00CF5AE4" w:rsidRPr="00E868B4" w:rsidTr="00AD13DB">
        <w:trPr>
          <w:trHeight w:val="7967"/>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2.</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Основания для разработки Программы</w:t>
            </w:r>
          </w:p>
        </w:tc>
        <w:tc>
          <w:tcPr>
            <w:tcW w:w="7639" w:type="dxa"/>
          </w:tcPr>
          <w:p w:rsidR="00A932D7" w:rsidRPr="00380AD9" w:rsidRDefault="00204C83" w:rsidP="00826571">
            <w:pPr>
              <w:pStyle w:val="12"/>
              <w:numPr>
                <w:ilvl w:val="0"/>
                <w:numId w:val="30"/>
              </w:numPr>
              <w:shd w:val="clear" w:color="auto" w:fill="auto"/>
              <w:spacing w:line="240" w:lineRule="auto"/>
              <w:rPr>
                <w:spacing w:val="0"/>
                <w:sz w:val="24"/>
                <w:szCs w:val="24"/>
              </w:rPr>
            </w:pPr>
            <w:r w:rsidRPr="00380AD9">
              <w:rPr>
                <w:spacing w:val="0"/>
                <w:sz w:val="24"/>
                <w:szCs w:val="24"/>
              </w:rPr>
              <w:t>Конституция Российской Федерации</w:t>
            </w:r>
            <w:r w:rsidR="00534BC4">
              <w:rPr>
                <w:spacing w:val="0"/>
                <w:sz w:val="24"/>
                <w:szCs w:val="24"/>
              </w:rPr>
              <w:t xml:space="preserve"> (ред.</w:t>
            </w:r>
            <w:r w:rsidR="00AE3F32">
              <w:rPr>
                <w:spacing w:val="0"/>
                <w:sz w:val="24"/>
                <w:szCs w:val="24"/>
              </w:rPr>
              <w:t xml:space="preserve"> </w:t>
            </w:r>
            <w:r w:rsidR="00534BC4">
              <w:rPr>
                <w:spacing w:val="0"/>
                <w:sz w:val="24"/>
                <w:szCs w:val="24"/>
              </w:rPr>
              <w:t>2021)</w:t>
            </w:r>
            <w:r w:rsidRPr="00380AD9">
              <w:rPr>
                <w:spacing w:val="0"/>
                <w:sz w:val="24"/>
                <w:szCs w:val="24"/>
              </w:rPr>
              <w:t>;</w:t>
            </w:r>
          </w:p>
          <w:p w:rsidR="00204C83" w:rsidRPr="00380AD9" w:rsidRDefault="002C321B" w:rsidP="00826571">
            <w:pPr>
              <w:pStyle w:val="12"/>
              <w:numPr>
                <w:ilvl w:val="0"/>
                <w:numId w:val="30"/>
              </w:numPr>
              <w:shd w:val="clear" w:color="auto" w:fill="auto"/>
              <w:spacing w:line="240" w:lineRule="auto"/>
              <w:ind w:left="34" w:firstLine="326"/>
              <w:rPr>
                <w:sz w:val="24"/>
                <w:szCs w:val="24"/>
              </w:rPr>
            </w:pPr>
            <w:r w:rsidRPr="00380AD9">
              <w:rPr>
                <w:sz w:val="24"/>
                <w:szCs w:val="24"/>
              </w:rPr>
              <w:t>«Стратегия развития воспитания в Российской Федерации на период до 2025 года» (распоряжение Правительства Российской Федерации от 29.05.2015 г. № 996-р);</w:t>
            </w:r>
          </w:p>
          <w:p w:rsidR="00204C83" w:rsidRDefault="00204C83" w:rsidP="00826571">
            <w:pPr>
              <w:pStyle w:val="12"/>
              <w:numPr>
                <w:ilvl w:val="0"/>
                <w:numId w:val="30"/>
              </w:numPr>
              <w:shd w:val="clear" w:color="auto" w:fill="auto"/>
              <w:spacing w:line="240" w:lineRule="auto"/>
              <w:ind w:left="34" w:right="20" w:firstLine="326"/>
              <w:rPr>
                <w:spacing w:val="0"/>
                <w:sz w:val="24"/>
                <w:szCs w:val="24"/>
              </w:rPr>
            </w:pPr>
            <w:r w:rsidRPr="00380AD9">
              <w:rPr>
                <w:spacing w:val="0"/>
                <w:sz w:val="24"/>
                <w:szCs w:val="24"/>
              </w:rPr>
              <w:t>Концепция долгосрочного социально-экономического развития Российской Федерации на период до 2020 года (утверждена По</w:t>
            </w:r>
            <w:r w:rsidRPr="00380AD9">
              <w:rPr>
                <w:spacing w:val="0"/>
                <w:sz w:val="24"/>
                <w:szCs w:val="24"/>
              </w:rPr>
              <w:softHyphen/>
              <w:t>становлением Правительства РФ от 17.02.2008 г. № 1662-р);</w:t>
            </w:r>
          </w:p>
          <w:p w:rsidR="007514E3" w:rsidRPr="007514E3" w:rsidRDefault="007514E3" w:rsidP="00534BC4">
            <w:pPr>
              <w:pStyle w:val="12"/>
              <w:numPr>
                <w:ilvl w:val="0"/>
                <w:numId w:val="20"/>
              </w:numPr>
              <w:shd w:val="clear" w:color="auto" w:fill="auto"/>
              <w:spacing w:line="240" w:lineRule="auto"/>
              <w:ind w:left="34" w:right="20" w:firstLine="326"/>
              <w:rPr>
                <w:sz w:val="24"/>
                <w:szCs w:val="24"/>
              </w:rPr>
            </w:pPr>
            <w:r w:rsidRPr="007514E3">
              <w:rPr>
                <w:bCs/>
                <w:sz w:val="24"/>
                <w:szCs w:val="24"/>
                <w:shd w:val="clear" w:color="auto" w:fill="FFFFFF"/>
              </w:rPr>
              <w:t>Постановление Правительства РФ от 26 декабря 2017 г. N 1642"Об утверждении государственной программы Российской Федерации «Развитие образования» (с изменениями и дополнениями)</w:t>
            </w:r>
          </w:p>
          <w:p w:rsidR="00CF5AE4" w:rsidRPr="00534BC4" w:rsidRDefault="004F72A6" w:rsidP="00534BC4">
            <w:pPr>
              <w:pStyle w:val="12"/>
              <w:numPr>
                <w:ilvl w:val="0"/>
                <w:numId w:val="20"/>
              </w:numPr>
              <w:shd w:val="clear" w:color="auto" w:fill="auto"/>
              <w:spacing w:line="240" w:lineRule="auto"/>
              <w:ind w:left="34" w:right="20" w:firstLine="326"/>
              <w:rPr>
                <w:sz w:val="24"/>
                <w:szCs w:val="24"/>
              </w:rPr>
            </w:pPr>
            <w:r w:rsidRPr="00380AD9">
              <w:rPr>
                <w:sz w:val="24"/>
                <w:szCs w:val="24"/>
              </w:rPr>
              <w:t>Федеральный з</w:t>
            </w:r>
            <w:r w:rsidR="00CF5AE4" w:rsidRPr="00380AD9">
              <w:rPr>
                <w:sz w:val="24"/>
                <w:szCs w:val="24"/>
              </w:rPr>
              <w:t xml:space="preserve">акон </w:t>
            </w:r>
            <w:r w:rsidRPr="00380AD9">
              <w:rPr>
                <w:sz w:val="24"/>
                <w:szCs w:val="24"/>
              </w:rPr>
              <w:t xml:space="preserve">РФ от 29.12.2012.г. </w:t>
            </w:r>
            <w:r w:rsidRPr="00534BC4">
              <w:rPr>
                <w:sz w:val="24"/>
                <w:szCs w:val="24"/>
              </w:rPr>
              <w:t xml:space="preserve">№273-ФЗ </w:t>
            </w:r>
            <w:r w:rsidR="00CF5AE4" w:rsidRPr="00534BC4">
              <w:rPr>
                <w:sz w:val="24"/>
                <w:szCs w:val="24"/>
              </w:rPr>
              <w:t>«Об образовании</w:t>
            </w:r>
            <w:r w:rsidR="00C81672" w:rsidRPr="00534BC4">
              <w:rPr>
                <w:sz w:val="24"/>
                <w:szCs w:val="24"/>
              </w:rPr>
              <w:t xml:space="preserve"> в</w:t>
            </w:r>
            <w:r w:rsidR="00CF5AE4" w:rsidRPr="00534BC4">
              <w:rPr>
                <w:sz w:val="24"/>
                <w:szCs w:val="24"/>
              </w:rPr>
              <w:t xml:space="preserve"> Р</w:t>
            </w:r>
            <w:r w:rsidRPr="00534BC4">
              <w:rPr>
                <w:sz w:val="24"/>
                <w:szCs w:val="24"/>
              </w:rPr>
              <w:t xml:space="preserve">оссийской </w:t>
            </w:r>
            <w:r w:rsidR="00CF5AE4" w:rsidRPr="00534BC4">
              <w:rPr>
                <w:sz w:val="24"/>
                <w:szCs w:val="24"/>
              </w:rPr>
              <w:t>Ф</w:t>
            </w:r>
            <w:r w:rsidRPr="00534BC4">
              <w:rPr>
                <w:sz w:val="24"/>
                <w:szCs w:val="24"/>
              </w:rPr>
              <w:t>едерации</w:t>
            </w:r>
            <w:r w:rsidR="00CF5AE4" w:rsidRPr="00534BC4">
              <w:rPr>
                <w:sz w:val="24"/>
                <w:szCs w:val="24"/>
              </w:rPr>
              <w:t>»</w:t>
            </w:r>
            <w:r w:rsidR="002C321B" w:rsidRPr="00534BC4">
              <w:rPr>
                <w:sz w:val="24"/>
                <w:szCs w:val="24"/>
              </w:rPr>
              <w:t>;</w:t>
            </w:r>
          </w:p>
          <w:p w:rsidR="00380AD9" w:rsidRPr="00534BC4" w:rsidRDefault="00380AD9" w:rsidP="00534BC4">
            <w:pPr>
              <w:pStyle w:val="a6"/>
              <w:numPr>
                <w:ilvl w:val="0"/>
                <w:numId w:val="20"/>
              </w:numPr>
              <w:spacing w:line="240" w:lineRule="auto"/>
              <w:ind w:left="34" w:firstLine="326"/>
              <w:jc w:val="both"/>
              <w:rPr>
                <w:rFonts w:ascii="Times New Roman" w:hAnsi="Times New Roman" w:cs="Times New Roman"/>
                <w:sz w:val="24"/>
                <w:szCs w:val="24"/>
              </w:rPr>
            </w:pPr>
            <w:r w:rsidRPr="00380AD9">
              <w:rPr>
                <w:rFonts w:ascii="Times New Roman" w:hAnsi="Times New Roman" w:cs="Times New Roman"/>
                <w:sz w:val="24"/>
                <w:szCs w:val="24"/>
              </w:rPr>
              <w:t>Приказ Мин</w:t>
            </w:r>
            <w:r w:rsidR="00534BC4">
              <w:rPr>
                <w:rFonts w:ascii="Times New Roman" w:hAnsi="Times New Roman" w:cs="Times New Roman"/>
                <w:sz w:val="24"/>
                <w:szCs w:val="24"/>
              </w:rPr>
              <w:t xml:space="preserve">истерства </w:t>
            </w:r>
            <w:r w:rsidRPr="00380AD9">
              <w:rPr>
                <w:rFonts w:ascii="Times New Roman" w:hAnsi="Times New Roman" w:cs="Times New Roman"/>
                <w:sz w:val="24"/>
                <w:szCs w:val="24"/>
              </w:rPr>
              <w:t>обр</w:t>
            </w:r>
            <w:r w:rsidR="00534BC4">
              <w:rPr>
                <w:rFonts w:ascii="Times New Roman" w:hAnsi="Times New Roman" w:cs="Times New Roman"/>
                <w:sz w:val="24"/>
                <w:szCs w:val="24"/>
              </w:rPr>
              <w:t xml:space="preserve">азования и науки РФ </w:t>
            </w:r>
            <w:r w:rsidRPr="00380AD9">
              <w:rPr>
                <w:rFonts w:ascii="Times New Roman" w:hAnsi="Times New Roman" w:cs="Times New Roman"/>
                <w:sz w:val="24"/>
                <w:szCs w:val="24"/>
              </w:rPr>
              <w:t xml:space="preserve">от 17.10.2013 </w:t>
            </w:r>
            <w:r w:rsidR="00534BC4">
              <w:rPr>
                <w:rFonts w:ascii="Times New Roman" w:hAnsi="Times New Roman" w:cs="Times New Roman"/>
                <w:sz w:val="24"/>
                <w:szCs w:val="24"/>
              </w:rPr>
              <w:t xml:space="preserve">    </w:t>
            </w:r>
            <w:r w:rsidRPr="00534BC4">
              <w:rPr>
                <w:rFonts w:ascii="Times New Roman" w:hAnsi="Times New Roman" w:cs="Times New Roman"/>
                <w:sz w:val="24"/>
                <w:szCs w:val="24"/>
              </w:rPr>
              <w:t>№ 1155 «Об утверждени</w:t>
            </w:r>
            <w:r w:rsidR="00534BC4" w:rsidRPr="00534BC4">
              <w:rPr>
                <w:rFonts w:ascii="Times New Roman" w:hAnsi="Times New Roman" w:cs="Times New Roman"/>
                <w:sz w:val="24"/>
                <w:szCs w:val="24"/>
              </w:rPr>
              <w:t xml:space="preserve">и федерального государственного </w:t>
            </w:r>
            <w:r w:rsidRPr="00534BC4">
              <w:rPr>
                <w:rFonts w:ascii="Times New Roman" w:hAnsi="Times New Roman" w:cs="Times New Roman"/>
                <w:sz w:val="24"/>
                <w:szCs w:val="24"/>
              </w:rPr>
              <w:t>образовательного стандарта дошкольного образования»</w:t>
            </w:r>
          </w:p>
          <w:p w:rsidR="002C321B" w:rsidRPr="00380AD9" w:rsidRDefault="002C321B" w:rsidP="00826571">
            <w:pPr>
              <w:pStyle w:val="a6"/>
              <w:numPr>
                <w:ilvl w:val="0"/>
                <w:numId w:val="20"/>
              </w:numPr>
              <w:spacing w:after="0" w:line="240" w:lineRule="auto"/>
              <w:ind w:left="34" w:firstLine="326"/>
              <w:jc w:val="both"/>
              <w:rPr>
                <w:rFonts w:ascii="Times New Roman" w:hAnsi="Times New Roman" w:cs="Times New Roman"/>
                <w:sz w:val="24"/>
                <w:szCs w:val="24"/>
              </w:rPr>
            </w:pPr>
            <w:r w:rsidRPr="00380AD9">
              <w:rPr>
                <w:rFonts w:ascii="Times New Roman" w:hAnsi="Times New Roman" w:cs="Times New Roman"/>
                <w:sz w:val="24"/>
                <w:szCs w:val="24"/>
              </w:rPr>
              <w:t>Приказ Мин</w:t>
            </w:r>
            <w:r w:rsidR="00534BC4">
              <w:rPr>
                <w:rFonts w:ascii="Times New Roman" w:hAnsi="Times New Roman" w:cs="Times New Roman"/>
                <w:sz w:val="24"/>
                <w:szCs w:val="24"/>
              </w:rPr>
              <w:t xml:space="preserve">истерства просвещения РФ от 31. 07. 2020 № 373 </w:t>
            </w:r>
            <w:r w:rsidRPr="00380AD9">
              <w:rPr>
                <w:rFonts w:ascii="Times New Roman" w:hAnsi="Times New Roman" w:cs="Times New Roman"/>
                <w:sz w:val="24"/>
                <w:szCs w:val="24"/>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B530A6" w:rsidRPr="00534BC4" w:rsidRDefault="00534BC4" w:rsidP="00826571">
            <w:pPr>
              <w:pStyle w:val="a6"/>
              <w:numPr>
                <w:ilvl w:val="0"/>
                <w:numId w:val="20"/>
              </w:numPr>
              <w:spacing w:after="0" w:line="240" w:lineRule="auto"/>
              <w:ind w:left="176" w:firstLine="184"/>
              <w:jc w:val="both"/>
              <w:rPr>
                <w:rFonts w:ascii="Times New Roman" w:hAnsi="Times New Roman" w:cs="Times New Roman"/>
                <w:sz w:val="24"/>
                <w:szCs w:val="24"/>
              </w:rPr>
            </w:pPr>
            <w:r>
              <w:rPr>
                <w:rFonts w:ascii="Times New Roman" w:eastAsia="Times New Roman" w:hAnsi="Times New Roman" w:cs="Times New Roman"/>
                <w:sz w:val="24"/>
                <w:szCs w:val="24"/>
              </w:rPr>
              <w:t>Постановление Главного государственного санитарного врача РФ от 28.09.2020 №</w:t>
            </w:r>
            <w:r w:rsidR="007514E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28 «Об утверждении санитарных правил СП 2.4.</w:t>
            </w:r>
            <w:r w:rsidR="007514E3">
              <w:rPr>
                <w:rFonts w:ascii="Times New Roman" w:eastAsia="Times New Roman" w:hAnsi="Times New Roman" w:cs="Times New Roman"/>
                <w:sz w:val="24"/>
                <w:szCs w:val="24"/>
              </w:rPr>
              <w:t>3648-20 «Санитарно-эпидемиологические требования к организациям воспитания и обучения, отдыха и оздоровления детей и молодежи»</w:t>
            </w:r>
          </w:p>
          <w:p w:rsidR="00534BC4" w:rsidRPr="00380AD9" w:rsidRDefault="00534BC4" w:rsidP="00534BC4">
            <w:pPr>
              <w:pStyle w:val="a6"/>
              <w:numPr>
                <w:ilvl w:val="0"/>
                <w:numId w:val="20"/>
              </w:numPr>
              <w:spacing w:after="0" w:line="240" w:lineRule="auto"/>
              <w:ind w:left="176" w:firstLine="184"/>
              <w:jc w:val="both"/>
              <w:rPr>
                <w:rFonts w:ascii="Times New Roman" w:hAnsi="Times New Roman" w:cs="Times New Roman"/>
                <w:sz w:val="24"/>
                <w:szCs w:val="24"/>
              </w:rPr>
            </w:pPr>
            <w:r w:rsidRPr="00380AD9">
              <w:rPr>
                <w:rFonts w:ascii="Times New Roman" w:eastAsia="Trebuchet MS" w:hAnsi="Times New Roman" w:cs="Times New Roman"/>
                <w:sz w:val="24"/>
                <w:szCs w:val="24"/>
              </w:rPr>
              <w:t>План мероприятий («дорожная карта») изменений в системе образования Новосибирской области, направленных на повышение эффективности и качества (утвержден Распоряжением Правительства НСО от 23.04.2013 №192-рп).</w:t>
            </w:r>
          </w:p>
          <w:p w:rsidR="00167EF0" w:rsidRPr="00167EF0" w:rsidRDefault="00AE3F32" w:rsidP="00167EF0">
            <w:pPr>
              <w:pStyle w:val="a6"/>
              <w:numPr>
                <w:ilvl w:val="0"/>
                <w:numId w:val="20"/>
              </w:numPr>
              <w:spacing w:after="0" w:line="240" w:lineRule="auto"/>
              <w:ind w:left="176" w:firstLine="184"/>
              <w:jc w:val="both"/>
              <w:rPr>
                <w:rFonts w:ascii="Times New Roman" w:hAnsi="Times New Roman" w:cs="Times New Roman"/>
                <w:sz w:val="24"/>
                <w:szCs w:val="24"/>
              </w:rPr>
            </w:pPr>
            <w:r>
              <w:rPr>
                <w:rFonts w:ascii="Times New Roman" w:hAnsi="Times New Roman" w:cs="Times New Roman"/>
              </w:rPr>
              <w:t>Правительство НСО</w:t>
            </w:r>
            <w:r w:rsidRPr="00AE3F32">
              <w:rPr>
                <w:rFonts w:ascii="Times New Roman" w:hAnsi="Times New Roman" w:cs="Times New Roman"/>
              </w:rPr>
              <w:t xml:space="preserve"> </w:t>
            </w:r>
            <w:r>
              <w:rPr>
                <w:rFonts w:ascii="Times New Roman" w:hAnsi="Times New Roman" w:cs="Times New Roman"/>
              </w:rPr>
              <w:t>Распоряжение от 23.04.2013 г. N 192-рп Об</w:t>
            </w:r>
            <w:r w:rsidR="00167EF0">
              <w:rPr>
                <w:rFonts w:ascii="Times New Roman" w:hAnsi="Times New Roman" w:cs="Times New Roman"/>
              </w:rPr>
              <w:t xml:space="preserve"> </w:t>
            </w:r>
            <w:r>
              <w:rPr>
                <w:rFonts w:ascii="Times New Roman" w:hAnsi="Times New Roman" w:cs="Times New Roman"/>
              </w:rPr>
              <w:t>утверждении плана мероприятий</w:t>
            </w:r>
            <w:r w:rsidRPr="00AE3F32">
              <w:rPr>
                <w:rFonts w:ascii="Times New Roman" w:hAnsi="Times New Roman" w:cs="Times New Roman"/>
              </w:rPr>
              <w:t xml:space="preserve"> </w:t>
            </w:r>
            <w:r>
              <w:rPr>
                <w:rFonts w:ascii="Times New Roman" w:hAnsi="Times New Roman" w:cs="Times New Roman"/>
              </w:rPr>
              <w:t>«</w:t>
            </w:r>
            <w:r w:rsidRPr="00AE3F32">
              <w:rPr>
                <w:rFonts w:ascii="Times New Roman" w:hAnsi="Times New Roman" w:cs="Times New Roman"/>
              </w:rPr>
              <w:t>(</w:t>
            </w:r>
            <w:r>
              <w:rPr>
                <w:rFonts w:ascii="Times New Roman" w:hAnsi="Times New Roman" w:cs="Times New Roman"/>
              </w:rPr>
              <w:t>дорожной карты»</w:t>
            </w:r>
            <w:r w:rsidRPr="00AE3F32">
              <w:rPr>
                <w:rFonts w:ascii="Times New Roman" w:hAnsi="Times New Roman" w:cs="Times New Roman"/>
              </w:rPr>
              <w:t>) "И</w:t>
            </w:r>
            <w:r>
              <w:rPr>
                <w:rFonts w:ascii="Times New Roman" w:hAnsi="Times New Roman" w:cs="Times New Roman"/>
              </w:rPr>
              <w:t>зменения в системе</w:t>
            </w:r>
            <w:r w:rsidRPr="00AE3F32">
              <w:rPr>
                <w:rFonts w:ascii="Times New Roman" w:hAnsi="Times New Roman" w:cs="Times New Roman"/>
              </w:rPr>
              <w:t xml:space="preserve"> </w:t>
            </w:r>
            <w:r>
              <w:rPr>
                <w:rFonts w:ascii="Times New Roman" w:hAnsi="Times New Roman" w:cs="Times New Roman"/>
              </w:rPr>
              <w:t xml:space="preserve">образования НСО, направленные на повышение эффективности и качества». </w:t>
            </w:r>
            <w:r w:rsidRPr="00AE3F32">
              <w:rPr>
                <w:rFonts w:ascii="Times New Roman" w:hAnsi="Times New Roman" w:cs="Times New Roman"/>
              </w:rPr>
              <w:t>Список изменяющих документов (в ред. распоряжений Правительства Новосибирской области от 21.08.2014 N 284-рп, от 09.11.2015 N 449-рп, от 29.02.2016 N 39-рп)</w:t>
            </w:r>
          </w:p>
          <w:p w:rsidR="00167EF0" w:rsidRPr="00E218F0" w:rsidRDefault="00167EF0" w:rsidP="00167EF0">
            <w:pPr>
              <w:pStyle w:val="a6"/>
              <w:numPr>
                <w:ilvl w:val="0"/>
                <w:numId w:val="20"/>
              </w:numPr>
              <w:spacing w:after="0" w:line="240" w:lineRule="auto"/>
              <w:ind w:left="176" w:firstLine="184"/>
              <w:jc w:val="both"/>
              <w:rPr>
                <w:rFonts w:ascii="Times New Roman" w:hAnsi="Times New Roman" w:cs="Times New Roman"/>
                <w:sz w:val="24"/>
                <w:szCs w:val="24"/>
              </w:rPr>
            </w:pPr>
            <w:r w:rsidRPr="00E218F0">
              <w:rPr>
                <w:rFonts w:ascii="Times New Roman" w:hAnsi="Times New Roman" w:cs="Times New Roman"/>
                <w:sz w:val="24"/>
                <w:szCs w:val="24"/>
              </w:rPr>
              <w:t>Постановление Правительства Новосибирской области</w:t>
            </w:r>
          </w:p>
          <w:p w:rsidR="00167EF0" w:rsidRPr="00E218F0" w:rsidRDefault="00167EF0" w:rsidP="00167EF0">
            <w:pPr>
              <w:widowControl w:val="0"/>
              <w:autoSpaceDE w:val="0"/>
              <w:autoSpaceDN w:val="0"/>
              <w:adjustRightInd w:val="0"/>
              <w:rPr>
                <w:rFonts w:ascii="Times New Roman" w:hAnsi="Times New Roman" w:cs="Times New Roman"/>
                <w:sz w:val="24"/>
                <w:szCs w:val="24"/>
              </w:rPr>
            </w:pPr>
            <w:r w:rsidRPr="00E218F0">
              <w:rPr>
                <w:rFonts w:ascii="Times New Roman" w:hAnsi="Times New Roman" w:cs="Times New Roman"/>
                <w:sz w:val="24"/>
                <w:szCs w:val="24"/>
              </w:rPr>
              <w:t>от 29.12.2012 N 628-п</w:t>
            </w:r>
            <w:bookmarkStart w:id="1" w:name="Par26"/>
            <w:bookmarkEnd w:id="1"/>
            <w:r w:rsidRPr="00E218F0">
              <w:rPr>
                <w:rFonts w:ascii="Times New Roman" w:hAnsi="Times New Roman" w:cs="Times New Roman"/>
                <w:sz w:val="24"/>
                <w:szCs w:val="24"/>
              </w:rPr>
              <w:t xml:space="preserve"> </w:t>
            </w:r>
            <w:r w:rsidR="00E218F0" w:rsidRPr="00E218F0">
              <w:rPr>
                <w:rFonts w:ascii="Times New Roman" w:hAnsi="Times New Roman" w:cs="Times New Roman"/>
                <w:sz w:val="24"/>
                <w:szCs w:val="24"/>
              </w:rPr>
              <w:t>«</w:t>
            </w:r>
            <w:r w:rsidRPr="00E218F0">
              <w:rPr>
                <w:rFonts w:ascii="Times New Roman" w:hAnsi="Times New Roman" w:cs="Times New Roman"/>
                <w:sz w:val="24"/>
                <w:szCs w:val="24"/>
              </w:rPr>
              <w:t xml:space="preserve">Стратегия действий в интересах детей города </w:t>
            </w:r>
            <w:r w:rsidR="00E218F0" w:rsidRPr="00E218F0">
              <w:rPr>
                <w:rFonts w:ascii="Times New Roman" w:hAnsi="Times New Roman" w:cs="Times New Roman"/>
                <w:sz w:val="24"/>
                <w:szCs w:val="24"/>
              </w:rPr>
              <w:t>Новосибирской области</w:t>
            </w:r>
            <w:r w:rsidR="00E218F0" w:rsidRPr="00E218F0">
              <w:rPr>
                <w:rFonts w:ascii="Times New Roman" w:hAnsi="Times New Roman" w:cs="Times New Roman"/>
                <w:bCs/>
                <w:sz w:val="24"/>
                <w:szCs w:val="24"/>
              </w:rPr>
              <w:t xml:space="preserve"> на </w:t>
            </w:r>
            <w:r w:rsidRPr="00E218F0">
              <w:rPr>
                <w:rFonts w:ascii="Times New Roman" w:hAnsi="Times New Roman" w:cs="Times New Roman"/>
                <w:bCs/>
                <w:sz w:val="24"/>
                <w:szCs w:val="24"/>
              </w:rPr>
              <w:t xml:space="preserve">2012 - 2017 </w:t>
            </w:r>
            <w:r w:rsidR="00E218F0" w:rsidRPr="00E218F0">
              <w:rPr>
                <w:rFonts w:ascii="Times New Roman" w:hAnsi="Times New Roman" w:cs="Times New Roman"/>
                <w:bCs/>
                <w:sz w:val="24"/>
                <w:szCs w:val="24"/>
              </w:rPr>
              <w:t>годы»</w:t>
            </w:r>
          </w:p>
          <w:p w:rsidR="00B530A6" w:rsidRPr="00380AD9" w:rsidRDefault="00B530A6" w:rsidP="00826571">
            <w:pPr>
              <w:pStyle w:val="a6"/>
              <w:numPr>
                <w:ilvl w:val="0"/>
                <w:numId w:val="45"/>
              </w:numPr>
              <w:shd w:val="clear" w:color="auto" w:fill="FFFFFF"/>
              <w:spacing w:after="0" w:line="240" w:lineRule="auto"/>
              <w:jc w:val="both"/>
              <w:rPr>
                <w:rFonts w:ascii="Times New Roman" w:eastAsia="Times New Roman" w:hAnsi="Times New Roman" w:cs="Times New Roman"/>
                <w:sz w:val="24"/>
                <w:szCs w:val="24"/>
              </w:rPr>
            </w:pPr>
            <w:r w:rsidRPr="00380AD9">
              <w:rPr>
                <w:rFonts w:ascii="Times New Roman" w:eastAsia="Times New Roman" w:hAnsi="Times New Roman" w:cs="Times New Roman"/>
                <w:sz w:val="24"/>
                <w:szCs w:val="24"/>
              </w:rPr>
              <w:t>Устав ДОУ</w:t>
            </w:r>
          </w:p>
          <w:p w:rsidR="00B530A6" w:rsidRPr="00380AD9" w:rsidRDefault="00B530A6" w:rsidP="00826571">
            <w:pPr>
              <w:pStyle w:val="a6"/>
              <w:numPr>
                <w:ilvl w:val="0"/>
                <w:numId w:val="45"/>
              </w:numPr>
              <w:shd w:val="clear" w:color="auto" w:fill="FFFFFF"/>
              <w:spacing w:after="0" w:line="240" w:lineRule="auto"/>
              <w:ind w:left="34" w:firstLine="326"/>
              <w:jc w:val="both"/>
              <w:rPr>
                <w:rFonts w:ascii="Times New Roman" w:eastAsia="Times New Roman" w:hAnsi="Times New Roman" w:cs="Times New Roman"/>
                <w:sz w:val="24"/>
                <w:szCs w:val="24"/>
              </w:rPr>
            </w:pPr>
            <w:r w:rsidRPr="00380AD9">
              <w:rPr>
                <w:rFonts w:ascii="Times New Roman" w:eastAsia="Times New Roman" w:hAnsi="Times New Roman" w:cs="Times New Roman"/>
                <w:sz w:val="24"/>
                <w:szCs w:val="24"/>
              </w:rPr>
              <w:t xml:space="preserve">Основная </w:t>
            </w:r>
            <w:r w:rsidR="00E218F0">
              <w:rPr>
                <w:rFonts w:ascii="Times New Roman" w:eastAsia="Times New Roman" w:hAnsi="Times New Roman" w:cs="Times New Roman"/>
                <w:sz w:val="24"/>
                <w:szCs w:val="24"/>
              </w:rPr>
              <w:t>обще</w:t>
            </w:r>
            <w:r w:rsidRPr="00380AD9">
              <w:rPr>
                <w:rFonts w:ascii="Times New Roman" w:eastAsia="Times New Roman" w:hAnsi="Times New Roman" w:cs="Times New Roman"/>
                <w:sz w:val="24"/>
                <w:szCs w:val="24"/>
              </w:rPr>
              <w:t>образовательная программа</w:t>
            </w:r>
            <w:r w:rsidR="00E218F0">
              <w:rPr>
                <w:rFonts w:ascii="Times New Roman" w:eastAsia="Times New Roman" w:hAnsi="Times New Roman" w:cs="Times New Roman"/>
                <w:sz w:val="24"/>
                <w:szCs w:val="24"/>
              </w:rPr>
              <w:t xml:space="preserve"> дошкольного образования (ООП ДО)</w:t>
            </w:r>
            <w:r w:rsidRPr="00380AD9">
              <w:rPr>
                <w:rFonts w:ascii="Times New Roman" w:eastAsia="Times New Roman" w:hAnsi="Times New Roman" w:cs="Times New Roman"/>
                <w:sz w:val="24"/>
                <w:szCs w:val="24"/>
              </w:rPr>
              <w:t xml:space="preserve"> </w:t>
            </w:r>
            <w:r w:rsidR="00E218F0">
              <w:rPr>
                <w:rFonts w:ascii="Times New Roman" w:eastAsia="Times New Roman" w:hAnsi="Times New Roman" w:cs="Times New Roman"/>
                <w:sz w:val="24"/>
                <w:szCs w:val="24"/>
              </w:rPr>
              <w:t xml:space="preserve">от 28.08.2015 (с изм. 28.08.2018) </w:t>
            </w:r>
            <w:r w:rsidRPr="00380AD9">
              <w:rPr>
                <w:rFonts w:ascii="Times New Roman" w:eastAsia="Times New Roman" w:hAnsi="Times New Roman" w:cs="Times New Roman"/>
                <w:sz w:val="24"/>
                <w:szCs w:val="24"/>
              </w:rPr>
              <w:t xml:space="preserve">МКДОУ детского сада </w:t>
            </w:r>
            <w:r w:rsidR="00AE3F32">
              <w:rPr>
                <w:rFonts w:ascii="Times New Roman" w:eastAsia="Times New Roman" w:hAnsi="Times New Roman" w:cs="Times New Roman"/>
                <w:sz w:val="24"/>
                <w:szCs w:val="24"/>
              </w:rPr>
              <w:t xml:space="preserve">    </w:t>
            </w:r>
            <w:r w:rsidRPr="00380AD9">
              <w:rPr>
                <w:rFonts w:ascii="Times New Roman" w:eastAsia="Times New Roman" w:hAnsi="Times New Roman" w:cs="Times New Roman"/>
                <w:sz w:val="24"/>
                <w:szCs w:val="24"/>
              </w:rPr>
              <w:t>№ 275 комбинированного вида «Миша»</w:t>
            </w:r>
          </w:p>
          <w:p w:rsidR="00B530A6" w:rsidRPr="00E868B4" w:rsidRDefault="00B530A6" w:rsidP="008B6AF0">
            <w:pPr>
              <w:shd w:val="clear" w:color="auto" w:fill="FFFFFF"/>
              <w:tabs>
                <w:tab w:val="left" w:pos="459"/>
                <w:tab w:val="left" w:pos="622"/>
                <w:tab w:val="left" w:pos="927"/>
              </w:tabs>
              <w:jc w:val="both"/>
              <w:rPr>
                <w:rFonts w:ascii="Times New Roman" w:hAnsi="Times New Roman" w:cs="Times New Roman"/>
                <w:sz w:val="24"/>
                <w:szCs w:val="24"/>
              </w:rPr>
            </w:pPr>
          </w:p>
        </w:tc>
      </w:tr>
      <w:tr w:rsidR="00CF5AE4" w:rsidRPr="00E868B4" w:rsidTr="00AD13DB">
        <w:trPr>
          <w:trHeight w:val="510"/>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lastRenderedPageBreak/>
              <w:t>3.</w:t>
            </w:r>
          </w:p>
        </w:tc>
        <w:tc>
          <w:tcPr>
            <w:tcW w:w="1979" w:type="dxa"/>
          </w:tcPr>
          <w:p w:rsidR="00AD13DB"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Заказчик Программы</w:t>
            </w:r>
          </w:p>
        </w:tc>
        <w:tc>
          <w:tcPr>
            <w:tcW w:w="763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 </w:t>
            </w:r>
            <w:r w:rsidR="00F235D1" w:rsidRPr="00E868B4">
              <w:rPr>
                <w:rFonts w:ascii="Times New Roman" w:hAnsi="Times New Roman" w:cs="Times New Roman"/>
                <w:sz w:val="24"/>
                <w:szCs w:val="24"/>
              </w:rPr>
              <w:t>-</w:t>
            </w:r>
            <w:r w:rsidR="0012305A" w:rsidRPr="00E868B4">
              <w:rPr>
                <w:rFonts w:ascii="Times New Roman" w:hAnsi="Times New Roman" w:cs="Times New Roman"/>
                <w:sz w:val="24"/>
                <w:szCs w:val="24"/>
              </w:rPr>
              <w:t xml:space="preserve"> Департамент образования</w:t>
            </w:r>
            <w:r w:rsidR="005C3880" w:rsidRPr="00E868B4">
              <w:rPr>
                <w:rFonts w:ascii="Times New Roman" w:hAnsi="Times New Roman" w:cs="Times New Roman"/>
                <w:sz w:val="24"/>
                <w:szCs w:val="24"/>
              </w:rPr>
              <w:t xml:space="preserve"> мэрии города</w:t>
            </w:r>
            <w:r w:rsidRPr="00E868B4">
              <w:rPr>
                <w:rFonts w:ascii="Times New Roman" w:hAnsi="Times New Roman" w:cs="Times New Roman"/>
                <w:sz w:val="24"/>
                <w:szCs w:val="24"/>
              </w:rPr>
              <w:t xml:space="preserve"> </w:t>
            </w:r>
            <w:r w:rsidR="00BF5232" w:rsidRPr="00E868B4">
              <w:rPr>
                <w:rFonts w:ascii="Times New Roman" w:hAnsi="Times New Roman" w:cs="Times New Roman"/>
                <w:sz w:val="24"/>
                <w:szCs w:val="24"/>
              </w:rPr>
              <w:t>Н</w:t>
            </w:r>
            <w:r w:rsidRPr="00E868B4">
              <w:rPr>
                <w:rFonts w:ascii="Times New Roman" w:hAnsi="Times New Roman" w:cs="Times New Roman"/>
                <w:sz w:val="24"/>
                <w:szCs w:val="24"/>
              </w:rPr>
              <w:t>овосибирска</w:t>
            </w:r>
          </w:p>
          <w:p w:rsidR="0012305A"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 </w:t>
            </w:r>
            <w:r w:rsidR="00F235D1" w:rsidRPr="00E868B4">
              <w:rPr>
                <w:rFonts w:ascii="Times New Roman" w:hAnsi="Times New Roman" w:cs="Times New Roman"/>
                <w:sz w:val="24"/>
                <w:szCs w:val="24"/>
              </w:rPr>
              <w:t>-</w:t>
            </w:r>
            <w:r w:rsidR="00935DB0" w:rsidRPr="00E868B4">
              <w:rPr>
                <w:rFonts w:ascii="Times New Roman" w:hAnsi="Times New Roman" w:cs="Times New Roman"/>
                <w:sz w:val="24"/>
                <w:szCs w:val="24"/>
              </w:rPr>
              <w:t xml:space="preserve"> </w:t>
            </w:r>
            <w:r w:rsidR="00DB0482" w:rsidRPr="00E868B4">
              <w:rPr>
                <w:rFonts w:ascii="Times New Roman" w:hAnsi="Times New Roman" w:cs="Times New Roman"/>
                <w:sz w:val="24"/>
                <w:szCs w:val="24"/>
              </w:rPr>
              <w:t>Совет ОУ</w:t>
            </w:r>
          </w:p>
        </w:tc>
      </w:tr>
      <w:tr w:rsidR="00CF5AE4" w:rsidRPr="00E868B4" w:rsidTr="00AD13DB">
        <w:trPr>
          <w:trHeight w:val="752"/>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4.</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Основные разработчики Программы</w:t>
            </w:r>
          </w:p>
        </w:tc>
        <w:tc>
          <w:tcPr>
            <w:tcW w:w="7639" w:type="dxa"/>
          </w:tcPr>
          <w:p w:rsidR="00935DB0" w:rsidRPr="00E868B4" w:rsidRDefault="00935DB0" w:rsidP="00E868B4">
            <w:pPr>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 - </w:t>
            </w:r>
            <w:r w:rsidR="003B0A91" w:rsidRPr="00E868B4">
              <w:rPr>
                <w:rFonts w:ascii="Times New Roman" w:eastAsia="Times New Roman" w:hAnsi="Times New Roman" w:cs="Times New Roman"/>
                <w:sz w:val="24"/>
                <w:szCs w:val="24"/>
              </w:rPr>
              <w:t>Администрация ДОУ</w:t>
            </w:r>
          </w:p>
          <w:p w:rsidR="00CF5AE4" w:rsidRPr="00E868B4" w:rsidRDefault="00935DB0" w:rsidP="00E868B4">
            <w:pPr>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 - </w:t>
            </w:r>
            <w:r w:rsidR="003B0A91" w:rsidRPr="00E868B4">
              <w:rPr>
                <w:rFonts w:ascii="Times New Roman" w:eastAsia="Times New Roman" w:hAnsi="Times New Roman" w:cs="Times New Roman"/>
                <w:sz w:val="24"/>
                <w:szCs w:val="24"/>
              </w:rPr>
              <w:t>Методическая служба ДОУ</w:t>
            </w:r>
          </w:p>
          <w:p w:rsidR="00F235D1" w:rsidRPr="00E868B4" w:rsidRDefault="00F235D1" w:rsidP="00E868B4">
            <w:pPr>
              <w:rPr>
                <w:rFonts w:ascii="Times New Roman" w:hAnsi="Times New Roman" w:cs="Times New Roman"/>
                <w:sz w:val="24"/>
                <w:szCs w:val="24"/>
              </w:rPr>
            </w:pPr>
          </w:p>
        </w:tc>
      </w:tr>
      <w:tr w:rsidR="00CF5AE4" w:rsidRPr="00E868B4" w:rsidTr="00AD13DB">
        <w:trPr>
          <w:trHeight w:val="1035"/>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5.</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Цель Программы</w:t>
            </w:r>
          </w:p>
        </w:tc>
        <w:tc>
          <w:tcPr>
            <w:tcW w:w="7639" w:type="dxa"/>
          </w:tcPr>
          <w:p w:rsidR="00CF5AE4" w:rsidRPr="00E868B4" w:rsidRDefault="00E21AC5" w:rsidP="00E868B4">
            <w:pPr>
              <w:pStyle w:val="Default"/>
              <w:jc w:val="both"/>
              <w:rPr>
                <w:color w:val="auto"/>
              </w:rPr>
            </w:pPr>
            <w:r w:rsidRPr="00E868B4">
              <w:rPr>
                <w:color w:val="auto"/>
              </w:rPr>
              <w:t>Совершенствование системы интегрированного образования в соответствии с ФГОС ДО, реализующего право каждого ребенка, в том числе инвалидов и лиц с ОВЗ, на качественное дошкольное образование, полноценное развитие в период дошкольного детства, как осно</w:t>
            </w:r>
            <w:r w:rsidR="00861D63" w:rsidRPr="00E868B4">
              <w:rPr>
                <w:color w:val="auto"/>
              </w:rPr>
              <w:t>в</w:t>
            </w:r>
            <w:r w:rsidRPr="00E868B4">
              <w:rPr>
                <w:color w:val="auto"/>
              </w:rPr>
              <w:t>ы успешной социализации и самореализации</w:t>
            </w:r>
          </w:p>
          <w:p w:rsidR="0061756B" w:rsidRPr="00E868B4" w:rsidRDefault="0061756B" w:rsidP="00E868B4">
            <w:pPr>
              <w:pStyle w:val="Default"/>
              <w:jc w:val="both"/>
              <w:rPr>
                <w:i/>
                <w:color w:val="auto"/>
              </w:rPr>
            </w:pPr>
          </w:p>
        </w:tc>
      </w:tr>
      <w:tr w:rsidR="00CF5AE4" w:rsidRPr="00E868B4" w:rsidTr="00AD13DB">
        <w:trPr>
          <w:trHeight w:val="133"/>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6.</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Задачи Программы</w:t>
            </w:r>
          </w:p>
        </w:tc>
        <w:tc>
          <w:tcPr>
            <w:tcW w:w="7639" w:type="dxa"/>
          </w:tcPr>
          <w:p w:rsidR="00B05E58" w:rsidRPr="00E868B4" w:rsidRDefault="00B05E58"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Усов</w:t>
            </w:r>
            <w:r w:rsidR="00935DB0" w:rsidRPr="00E868B4">
              <w:rPr>
                <w:rFonts w:ascii="Times New Roman" w:eastAsia="Times New Roman" w:hAnsi="Times New Roman" w:cs="Times New Roman"/>
                <w:sz w:val="24"/>
                <w:szCs w:val="24"/>
              </w:rPr>
              <w:t xml:space="preserve">ершенствовать </w:t>
            </w:r>
            <w:r w:rsidR="00117459" w:rsidRPr="00E868B4">
              <w:rPr>
                <w:rFonts w:ascii="Times New Roman" w:eastAsia="Times New Roman" w:hAnsi="Times New Roman" w:cs="Times New Roman"/>
                <w:sz w:val="24"/>
                <w:szCs w:val="24"/>
              </w:rPr>
              <w:t>систему</w:t>
            </w:r>
            <w:r w:rsidRPr="00E868B4">
              <w:rPr>
                <w:rFonts w:ascii="Times New Roman" w:eastAsia="Times New Roman" w:hAnsi="Times New Roman" w:cs="Times New Roman"/>
                <w:sz w:val="24"/>
                <w:szCs w:val="24"/>
              </w:rPr>
              <w:t xml:space="preserve"> управления ДОУ на основе повышения компетентности</w:t>
            </w:r>
            <w:r w:rsidR="00117459" w:rsidRPr="00E868B4">
              <w:rPr>
                <w:rFonts w:ascii="Times New Roman" w:eastAsia="Times New Roman" w:hAnsi="Times New Roman" w:cs="Times New Roman"/>
                <w:sz w:val="24"/>
                <w:szCs w:val="24"/>
              </w:rPr>
              <w:t xml:space="preserve"> педагогов</w:t>
            </w:r>
            <w:r w:rsidRPr="00E868B4">
              <w:rPr>
                <w:rFonts w:ascii="Times New Roman" w:eastAsia="Times New Roman" w:hAnsi="Times New Roman" w:cs="Times New Roman"/>
                <w:sz w:val="24"/>
                <w:szCs w:val="24"/>
              </w:rPr>
              <w:t xml:space="preserve"> </w:t>
            </w:r>
            <w:r w:rsidR="00117459" w:rsidRPr="00E868B4">
              <w:rPr>
                <w:rFonts w:ascii="Times New Roman" w:eastAsia="Times New Roman" w:hAnsi="Times New Roman" w:cs="Times New Roman"/>
                <w:sz w:val="24"/>
                <w:szCs w:val="24"/>
              </w:rPr>
              <w:t xml:space="preserve">и </w:t>
            </w:r>
            <w:r w:rsidRPr="00E868B4">
              <w:rPr>
                <w:rFonts w:ascii="Times New Roman" w:eastAsia="Times New Roman" w:hAnsi="Times New Roman" w:cs="Times New Roman"/>
                <w:sz w:val="24"/>
                <w:szCs w:val="24"/>
              </w:rPr>
              <w:t>родителей по вопросам взаимодействия</w:t>
            </w:r>
            <w:r w:rsidR="00117459" w:rsidRPr="00E868B4">
              <w:rPr>
                <w:rFonts w:ascii="Times New Roman" w:eastAsia="Times New Roman" w:hAnsi="Times New Roman" w:cs="Times New Roman"/>
                <w:sz w:val="24"/>
                <w:szCs w:val="24"/>
              </w:rPr>
              <w:t>.</w:t>
            </w:r>
            <w:r w:rsidRPr="00E868B4">
              <w:rPr>
                <w:rFonts w:ascii="Times New Roman" w:eastAsia="Times New Roman" w:hAnsi="Times New Roman" w:cs="Times New Roman"/>
                <w:sz w:val="24"/>
                <w:szCs w:val="24"/>
              </w:rPr>
              <w:t xml:space="preserve"> </w:t>
            </w:r>
          </w:p>
          <w:p w:rsidR="00117459" w:rsidRPr="00E868B4" w:rsidRDefault="00117459"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Использовать возможности</w:t>
            </w:r>
            <w:r w:rsidR="00CD58D7" w:rsidRPr="00E868B4">
              <w:rPr>
                <w:rFonts w:ascii="Times New Roman" w:eastAsia="Times New Roman" w:hAnsi="Times New Roman" w:cs="Times New Roman"/>
                <w:sz w:val="24"/>
                <w:szCs w:val="24"/>
              </w:rPr>
              <w:t xml:space="preserve"> сетевого</w:t>
            </w:r>
            <w:r w:rsidR="00B05E58" w:rsidRPr="00E868B4">
              <w:rPr>
                <w:rFonts w:ascii="Times New Roman" w:eastAsia="Times New Roman" w:hAnsi="Times New Roman" w:cs="Times New Roman"/>
                <w:sz w:val="24"/>
                <w:szCs w:val="24"/>
              </w:rPr>
              <w:t xml:space="preserve"> </w:t>
            </w:r>
            <w:r w:rsidR="00CD58D7" w:rsidRPr="00E868B4">
              <w:rPr>
                <w:rFonts w:ascii="Times New Roman" w:eastAsia="Times New Roman" w:hAnsi="Times New Roman" w:cs="Times New Roman"/>
                <w:sz w:val="24"/>
                <w:szCs w:val="24"/>
              </w:rPr>
              <w:t>взаимодействия и интеграции</w:t>
            </w:r>
            <w:r w:rsidR="00132FD0" w:rsidRPr="00E868B4">
              <w:rPr>
                <w:rFonts w:ascii="Times New Roman" w:eastAsia="Times New Roman" w:hAnsi="Times New Roman" w:cs="Times New Roman"/>
                <w:sz w:val="24"/>
                <w:szCs w:val="24"/>
              </w:rPr>
              <w:t>,</w:t>
            </w:r>
            <w:r w:rsidR="00CD58D7" w:rsidRPr="00E868B4">
              <w:rPr>
                <w:rFonts w:ascii="Times New Roman" w:eastAsia="Times New Roman" w:hAnsi="Times New Roman" w:cs="Times New Roman"/>
                <w:sz w:val="24"/>
                <w:szCs w:val="24"/>
              </w:rPr>
              <w:t xml:space="preserve"> в образовательном процессе</w:t>
            </w:r>
            <w:r w:rsidR="00CD58D7" w:rsidRPr="00E868B4">
              <w:rPr>
                <w:rFonts w:ascii="Times New Roman" w:hAnsi="Times New Roman" w:cs="Times New Roman"/>
                <w:sz w:val="24"/>
                <w:szCs w:val="24"/>
              </w:rPr>
              <w:t xml:space="preserve"> в соответствии с ФГОС ДО</w:t>
            </w:r>
            <w:r w:rsidR="00132FD0" w:rsidRPr="00E868B4">
              <w:rPr>
                <w:rFonts w:ascii="Times New Roman" w:hAnsi="Times New Roman" w:cs="Times New Roman"/>
                <w:sz w:val="24"/>
                <w:szCs w:val="24"/>
              </w:rPr>
              <w:t xml:space="preserve"> в рамках экспериментальной и инновационной деятельности.</w:t>
            </w:r>
          </w:p>
          <w:p w:rsidR="00117459" w:rsidRPr="00E868B4" w:rsidRDefault="00117865"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Совершенствовать систему здоровьесберегающей и</w:t>
            </w:r>
            <w:r w:rsidR="00B05E58" w:rsidRPr="00E868B4">
              <w:rPr>
                <w:rFonts w:ascii="Times New Roman" w:eastAsia="Times New Roman" w:hAnsi="Times New Roman" w:cs="Times New Roman"/>
                <w:sz w:val="24"/>
                <w:szCs w:val="24"/>
              </w:rPr>
              <w:t xml:space="preserve"> здоровьеформирующей деятельнос</w:t>
            </w:r>
            <w:r w:rsidRPr="00E868B4">
              <w:rPr>
                <w:rFonts w:ascii="Times New Roman" w:eastAsia="Times New Roman" w:hAnsi="Times New Roman" w:cs="Times New Roman"/>
                <w:sz w:val="24"/>
                <w:szCs w:val="24"/>
              </w:rPr>
              <w:t>ти организации, с учетом индивидуальных особенностей дошкольников на основе использования на</w:t>
            </w:r>
            <w:r w:rsidR="00665DD9" w:rsidRPr="00E868B4">
              <w:rPr>
                <w:rFonts w:ascii="Times New Roman" w:eastAsia="Times New Roman" w:hAnsi="Times New Roman" w:cs="Times New Roman"/>
                <w:sz w:val="24"/>
                <w:szCs w:val="24"/>
              </w:rPr>
              <w:t>учных, современных технологий.</w:t>
            </w:r>
          </w:p>
          <w:p w:rsidR="00117459" w:rsidRPr="00E868B4" w:rsidRDefault="00117865"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Расширять взаимодействие дошкольного учреждения с социумом (семьей,</w:t>
            </w:r>
            <w:r w:rsidR="00117459" w:rsidRPr="00E868B4">
              <w:rPr>
                <w:rFonts w:ascii="Times New Roman" w:eastAsia="Times New Roman" w:hAnsi="Times New Roman" w:cs="Times New Roman"/>
                <w:sz w:val="24"/>
                <w:szCs w:val="24"/>
              </w:rPr>
              <w:t xml:space="preserve"> социокультурной средой города).</w:t>
            </w:r>
          </w:p>
          <w:p w:rsidR="00117459" w:rsidRPr="00E868B4" w:rsidRDefault="00117865"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Усовершенствовать механизмы оценки эффективности иннова</w:t>
            </w:r>
            <w:r w:rsidR="00D1347E" w:rsidRPr="00E868B4">
              <w:rPr>
                <w:rFonts w:ascii="Times New Roman" w:eastAsia="Times New Roman" w:hAnsi="Times New Roman" w:cs="Times New Roman"/>
                <w:sz w:val="24"/>
                <w:szCs w:val="24"/>
              </w:rPr>
              <w:t>цио</w:t>
            </w:r>
            <w:r w:rsidRPr="00E868B4">
              <w:rPr>
                <w:rFonts w:ascii="Times New Roman" w:eastAsia="Times New Roman" w:hAnsi="Times New Roman" w:cs="Times New Roman"/>
                <w:sz w:val="24"/>
                <w:szCs w:val="24"/>
              </w:rPr>
              <w:t>нной модели образовательного прост</w:t>
            </w:r>
            <w:r w:rsidR="00D1347E" w:rsidRPr="00E868B4">
              <w:rPr>
                <w:rFonts w:ascii="Times New Roman" w:eastAsia="Times New Roman" w:hAnsi="Times New Roman" w:cs="Times New Roman"/>
                <w:sz w:val="24"/>
                <w:szCs w:val="24"/>
              </w:rPr>
              <w:t>р</w:t>
            </w:r>
            <w:r w:rsidRPr="00E868B4">
              <w:rPr>
                <w:rFonts w:ascii="Times New Roman" w:eastAsia="Times New Roman" w:hAnsi="Times New Roman" w:cs="Times New Roman"/>
                <w:sz w:val="24"/>
                <w:szCs w:val="24"/>
              </w:rPr>
              <w:t>а</w:t>
            </w:r>
            <w:r w:rsidR="00D1347E" w:rsidRPr="00E868B4">
              <w:rPr>
                <w:rFonts w:ascii="Times New Roman" w:eastAsia="Times New Roman" w:hAnsi="Times New Roman" w:cs="Times New Roman"/>
                <w:sz w:val="24"/>
                <w:szCs w:val="24"/>
              </w:rPr>
              <w:t xml:space="preserve">нства, обеспечивающей доступность и качество образования </w:t>
            </w:r>
            <w:r w:rsidR="00117459" w:rsidRPr="00E868B4">
              <w:rPr>
                <w:rFonts w:ascii="Times New Roman" w:eastAsia="Times New Roman" w:hAnsi="Times New Roman" w:cs="Times New Roman"/>
                <w:sz w:val="24"/>
                <w:szCs w:val="24"/>
              </w:rPr>
              <w:t>и реализации программы развития.</w:t>
            </w:r>
          </w:p>
          <w:p w:rsidR="00D1347E" w:rsidRPr="00E868B4" w:rsidRDefault="00117459" w:rsidP="00826571">
            <w:pPr>
              <w:pStyle w:val="a6"/>
              <w:numPr>
                <w:ilvl w:val="0"/>
                <w:numId w:val="29"/>
              </w:numPr>
              <w:spacing w:before="100" w:beforeAutospacing="1" w:after="100" w:afterAutospacing="1" w:line="240" w:lineRule="auto"/>
              <w:ind w:left="176" w:firstLine="245"/>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Обновить</w:t>
            </w:r>
            <w:r w:rsidR="00B05E58" w:rsidRPr="00E868B4">
              <w:rPr>
                <w:rFonts w:ascii="Times New Roman" w:eastAsia="Times New Roman" w:hAnsi="Times New Roman" w:cs="Times New Roman"/>
                <w:sz w:val="24"/>
                <w:szCs w:val="24"/>
              </w:rPr>
              <w:t xml:space="preserve"> </w:t>
            </w:r>
            <w:r w:rsidRPr="00E868B4">
              <w:rPr>
                <w:rFonts w:ascii="Times New Roman" w:eastAsia="Times New Roman" w:hAnsi="Times New Roman" w:cs="Times New Roman"/>
                <w:sz w:val="24"/>
                <w:szCs w:val="24"/>
              </w:rPr>
              <w:t>материально-техническую</w:t>
            </w:r>
            <w:r w:rsidR="00B05E58" w:rsidRPr="00E868B4">
              <w:rPr>
                <w:rFonts w:ascii="Times New Roman" w:eastAsia="Times New Roman" w:hAnsi="Times New Roman" w:cs="Times New Roman"/>
                <w:sz w:val="24"/>
                <w:szCs w:val="24"/>
              </w:rPr>
              <w:t xml:space="preserve"> </w:t>
            </w:r>
            <w:r w:rsidR="00CD58D7" w:rsidRPr="00E868B4">
              <w:rPr>
                <w:rFonts w:ascii="Times New Roman" w:eastAsia="Times New Roman" w:hAnsi="Times New Roman" w:cs="Times New Roman"/>
                <w:sz w:val="24"/>
                <w:szCs w:val="24"/>
              </w:rPr>
              <w:t xml:space="preserve">и </w:t>
            </w:r>
            <w:r w:rsidR="00861D63" w:rsidRPr="00E868B4">
              <w:rPr>
                <w:rFonts w:ascii="Times New Roman" w:eastAsia="Times New Roman" w:hAnsi="Times New Roman" w:cs="Times New Roman"/>
                <w:sz w:val="24"/>
                <w:szCs w:val="24"/>
              </w:rPr>
              <w:t>предметно-</w:t>
            </w:r>
            <w:r w:rsidRPr="00E868B4">
              <w:rPr>
                <w:rFonts w:ascii="Times New Roman" w:eastAsia="Times New Roman" w:hAnsi="Times New Roman" w:cs="Times New Roman"/>
                <w:sz w:val="24"/>
                <w:szCs w:val="24"/>
              </w:rPr>
              <w:t>развивающую образовательную среду</w:t>
            </w:r>
            <w:r w:rsidR="00D1347E" w:rsidRPr="00E868B4">
              <w:rPr>
                <w:rFonts w:ascii="Times New Roman" w:eastAsia="Times New Roman" w:hAnsi="Times New Roman" w:cs="Times New Roman"/>
                <w:sz w:val="24"/>
                <w:szCs w:val="24"/>
              </w:rPr>
              <w:t xml:space="preserve"> </w:t>
            </w:r>
            <w:r w:rsidR="00861D63" w:rsidRPr="00E868B4">
              <w:rPr>
                <w:rFonts w:ascii="Times New Roman" w:eastAsia="Times New Roman" w:hAnsi="Times New Roman" w:cs="Times New Roman"/>
                <w:sz w:val="24"/>
                <w:szCs w:val="24"/>
              </w:rPr>
              <w:t>ДОУ</w:t>
            </w:r>
            <w:r w:rsidR="00D1347E" w:rsidRPr="00E868B4">
              <w:rPr>
                <w:rFonts w:ascii="Times New Roman" w:eastAsia="Times New Roman" w:hAnsi="Times New Roman" w:cs="Times New Roman"/>
                <w:sz w:val="24"/>
                <w:szCs w:val="24"/>
              </w:rPr>
              <w:t xml:space="preserve"> способствую</w:t>
            </w:r>
            <w:r w:rsidRPr="00E868B4">
              <w:rPr>
                <w:rFonts w:ascii="Times New Roman" w:eastAsia="Times New Roman" w:hAnsi="Times New Roman" w:cs="Times New Roman"/>
                <w:sz w:val="24"/>
                <w:szCs w:val="24"/>
              </w:rPr>
              <w:t>щая</w:t>
            </w:r>
            <w:r w:rsidR="00D1347E" w:rsidRPr="00E868B4">
              <w:rPr>
                <w:rFonts w:ascii="Times New Roman" w:eastAsia="Times New Roman" w:hAnsi="Times New Roman" w:cs="Times New Roman"/>
                <w:color w:val="FF0000"/>
                <w:sz w:val="24"/>
                <w:szCs w:val="24"/>
              </w:rPr>
              <w:t xml:space="preserve"> </w:t>
            </w:r>
            <w:r w:rsidR="00D1347E" w:rsidRPr="00E868B4">
              <w:rPr>
                <w:rFonts w:ascii="Times New Roman" w:eastAsia="Times New Roman" w:hAnsi="Times New Roman" w:cs="Times New Roman"/>
                <w:sz w:val="24"/>
                <w:szCs w:val="24"/>
              </w:rPr>
              <w:t>самореализации ребенка в разных видах деятельнос</w:t>
            </w:r>
            <w:r w:rsidR="00E8146B" w:rsidRPr="00E868B4">
              <w:rPr>
                <w:rFonts w:ascii="Times New Roman" w:eastAsia="Times New Roman" w:hAnsi="Times New Roman" w:cs="Times New Roman"/>
                <w:sz w:val="24"/>
                <w:szCs w:val="24"/>
              </w:rPr>
              <w:t>ти, в том числе инвалидов и лиц</w:t>
            </w:r>
            <w:r w:rsidR="00D1347E" w:rsidRPr="00E868B4">
              <w:rPr>
                <w:rFonts w:ascii="Times New Roman" w:eastAsia="Times New Roman" w:hAnsi="Times New Roman" w:cs="Times New Roman"/>
                <w:sz w:val="24"/>
                <w:szCs w:val="24"/>
              </w:rPr>
              <w:t xml:space="preserve"> ОВЗ.</w:t>
            </w:r>
          </w:p>
          <w:p w:rsidR="005A392E" w:rsidRPr="00E868B4" w:rsidRDefault="005A392E" w:rsidP="00E868B4">
            <w:pPr>
              <w:jc w:val="both"/>
              <w:rPr>
                <w:rFonts w:ascii="Times New Roman" w:hAnsi="Times New Roman" w:cs="Times New Roman"/>
                <w:sz w:val="24"/>
                <w:szCs w:val="24"/>
              </w:rPr>
            </w:pPr>
          </w:p>
        </w:tc>
      </w:tr>
      <w:tr w:rsidR="00CF5AE4" w:rsidRPr="00E868B4" w:rsidTr="00AD13DB">
        <w:trPr>
          <w:trHeight w:val="4605"/>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7.</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color w:val="000000"/>
                <w:sz w:val="24"/>
                <w:szCs w:val="24"/>
              </w:rPr>
              <w:t>Сроки и этапы реализации Программы</w:t>
            </w:r>
          </w:p>
        </w:tc>
        <w:tc>
          <w:tcPr>
            <w:tcW w:w="7639" w:type="dxa"/>
          </w:tcPr>
          <w:p w:rsidR="00CF5AE4" w:rsidRPr="00E868B4" w:rsidRDefault="00CF5AE4" w:rsidP="00E868B4">
            <w:pPr>
              <w:jc w:val="both"/>
              <w:rPr>
                <w:rFonts w:ascii="Times New Roman" w:hAnsi="Times New Roman" w:cs="Times New Roman"/>
                <w:sz w:val="24"/>
                <w:szCs w:val="24"/>
              </w:rPr>
            </w:pPr>
            <w:r w:rsidRPr="00E868B4">
              <w:rPr>
                <w:rFonts w:ascii="Times New Roman" w:hAnsi="Times New Roman" w:cs="Times New Roman"/>
                <w:i/>
                <w:sz w:val="24"/>
                <w:szCs w:val="24"/>
              </w:rPr>
              <w:t xml:space="preserve"> </w:t>
            </w:r>
            <w:r w:rsidR="006224B0" w:rsidRPr="00E868B4">
              <w:rPr>
                <w:rFonts w:ascii="Times New Roman" w:hAnsi="Times New Roman" w:cs="Times New Roman"/>
                <w:i/>
                <w:sz w:val="24"/>
                <w:szCs w:val="24"/>
              </w:rPr>
              <w:t xml:space="preserve"> </w:t>
            </w:r>
            <w:r w:rsidR="00F235D1" w:rsidRPr="00E868B4">
              <w:rPr>
                <w:rFonts w:ascii="Times New Roman" w:hAnsi="Times New Roman" w:cs="Times New Roman"/>
                <w:i/>
                <w:sz w:val="24"/>
                <w:szCs w:val="24"/>
              </w:rPr>
              <w:t xml:space="preserve">  </w:t>
            </w:r>
            <w:r w:rsidRPr="00E868B4">
              <w:rPr>
                <w:rFonts w:ascii="Times New Roman" w:hAnsi="Times New Roman" w:cs="Times New Roman"/>
                <w:sz w:val="24"/>
                <w:szCs w:val="24"/>
              </w:rPr>
              <w:t xml:space="preserve">Реализация программы </w:t>
            </w:r>
            <w:r w:rsidR="006224B0" w:rsidRPr="00E868B4">
              <w:rPr>
                <w:rFonts w:ascii="Times New Roman" w:hAnsi="Times New Roman" w:cs="Times New Roman"/>
                <w:sz w:val="24"/>
                <w:szCs w:val="24"/>
              </w:rPr>
              <w:t>будет осуществля</w:t>
            </w:r>
            <w:r w:rsidR="0012305A" w:rsidRPr="00E868B4">
              <w:rPr>
                <w:rFonts w:ascii="Times New Roman" w:hAnsi="Times New Roman" w:cs="Times New Roman"/>
                <w:sz w:val="24"/>
                <w:szCs w:val="24"/>
              </w:rPr>
              <w:t>т</w:t>
            </w:r>
            <w:r w:rsidR="006224B0" w:rsidRPr="00E868B4">
              <w:rPr>
                <w:rFonts w:ascii="Times New Roman" w:hAnsi="Times New Roman" w:cs="Times New Roman"/>
                <w:sz w:val="24"/>
                <w:szCs w:val="24"/>
              </w:rPr>
              <w:t>ь</w:t>
            </w:r>
            <w:r w:rsidR="004220BE" w:rsidRPr="00E868B4">
              <w:rPr>
                <w:rFonts w:ascii="Times New Roman" w:hAnsi="Times New Roman" w:cs="Times New Roman"/>
                <w:sz w:val="24"/>
                <w:szCs w:val="24"/>
              </w:rPr>
              <w:t>ся в период с 2021 по 2025</w:t>
            </w:r>
            <w:r w:rsidRPr="00E868B4">
              <w:rPr>
                <w:rFonts w:ascii="Times New Roman" w:hAnsi="Times New Roman" w:cs="Times New Roman"/>
                <w:sz w:val="24"/>
                <w:szCs w:val="24"/>
              </w:rPr>
              <w:t xml:space="preserve"> год</w:t>
            </w:r>
            <w:r w:rsidR="006224B0" w:rsidRPr="00E868B4">
              <w:rPr>
                <w:rFonts w:ascii="Times New Roman" w:hAnsi="Times New Roman" w:cs="Times New Roman"/>
                <w:sz w:val="24"/>
                <w:szCs w:val="24"/>
              </w:rPr>
              <w:t>.</w:t>
            </w:r>
          </w:p>
          <w:p w:rsidR="00CF5AE4" w:rsidRPr="00E868B4" w:rsidRDefault="00041A11" w:rsidP="00E868B4">
            <w:pPr>
              <w:tabs>
                <w:tab w:val="left" w:pos="263"/>
              </w:tabs>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CF5AE4" w:rsidRPr="00E868B4">
              <w:rPr>
                <w:rFonts w:ascii="Times New Roman" w:hAnsi="Times New Roman" w:cs="Times New Roman"/>
                <w:sz w:val="24"/>
                <w:szCs w:val="24"/>
              </w:rPr>
              <w:t>Этапы реализации программы:</w:t>
            </w:r>
          </w:p>
          <w:p w:rsidR="00CF5AE4" w:rsidRPr="00E868B4" w:rsidRDefault="004220BE" w:rsidP="00E868B4">
            <w:pPr>
              <w:tabs>
                <w:tab w:val="left" w:pos="293"/>
              </w:tabs>
              <w:jc w:val="both"/>
              <w:rPr>
                <w:rFonts w:ascii="Times New Roman" w:hAnsi="Times New Roman" w:cs="Times New Roman"/>
                <w:sz w:val="24"/>
                <w:szCs w:val="24"/>
              </w:rPr>
            </w:pPr>
            <w:r w:rsidRPr="00E868B4">
              <w:rPr>
                <w:rFonts w:ascii="Times New Roman" w:hAnsi="Times New Roman" w:cs="Times New Roman"/>
                <w:b/>
                <w:sz w:val="24"/>
                <w:szCs w:val="24"/>
              </w:rPr>
              <w:t>1.</w:t>
            </w:r>
            <w:r w:rsidR="00041A11" w:rsidRPr="00E868B4">
              <w:rPr>
                <w:rFonts w:ascii="Times New Roman" w:hAnsi="Times New Roman" w:cs="Times New Roman"/>
                <w:b/>
                <w:sz w:val="24"/>
                <w:szCs w:val="24"/>
              </w:rPr>
              <w:t xml:space="preserve"> </w:t>
            </w:r>
            <w:r w:rsidRPr="00E868B4">
              <w:rPr>
                <w:rFonts w:ascii="Times New Roman" w:hAnsi="Times New Roman" w:cs="Times New Roman"/>
                <w:b/>
                <w:sz w:val="24"/>
                <w:szCs w:val="24"/>
              </w:rPr>
              <w:t>Подготовительный (янва</w:t>
            </w:r>
            <w:r w:rsidR="00117459" w:rsidRPr="00E868B4">
              <w:rPr>
                <w:rFonts w:ascii="Times New Roman" w:hAnsi="Times New Roman" w:cs="Times New Roman"/>
                <w:b/>
                <w:sz w:val="24"/>
                <w:szCs w:val="24"/>
              </w:rPr>
              <w:t xml:space="preserve">рь 2021 – </w:t>
            </w:r>
            <w:r w:rsidRPr="00E868B4">
              <w:rPr>
                <w:rFonts w:ascii="Times New Roman" w:hAnsi="Times New Roman" w:cs="Times New Roman"/>
                <w:b/>
                <w:sz w:val="24"/>
                <w:szCs w:val="24"/>
              </w:rPr>
              <w:t>сентябрь 2021</w:t>
            </w:r>
            <w:r w:rsidR="00CF5AE4" w:rsidRPr="00E868B4">
              <w:rPr>
                <w:rFonts w:ascii="Times New Roman" w:hAnsi="Times New Roman" w:cs="Times New Roman"/>
                <w:sz w:val="24"/>
                <w:szCs w:val="24"/>
              </w:rPr>
              <w:t>)</w:t>
            </w:r>
          </w:p>
          <w:p w:rsidR="00DB0482" w:rsidRPr="00E868B4" w:rsidRDefault="00CF5AE4" w:rsidP="00E868B4">
            <w:pPr>
              <w:jc w:val="both"/>
              <w:rPr>
                <w:rFonts w:ascii="Times New Roman" w:eastAsia="Times New Roman" w:hAnsi="Times New Roman" w:cs="Times New Roman"/>
                <w:bCs/>
                <w:sz w:val="24"/>
                <w:szCs w:val="24"/>
                <w:lang w:eastAsia="ru-RU"/>
              </w:rPr>
            </w:pPr>
            <w:r w:rsidRPr="00E868B4">
              <w:rPr>
                <w:rFonts w:ascii="Times New Roman" w:eastAsia="Times New Roman" w:hAnsi="Times New Roman" w:cs="Times New Roman"/>
                <w:sz w:val="24"/>
                <w:szCs w:val="24"/>
              </w:rPr>
              <w:t xml:space="preserve">   </w:t>
            </w:r>
            <w:r w:rsidR="00041A11" w:rsidRPr="00E868B4">
              <w:rPr>
                <w:rFonts w:ascii="Times New Roman" w:eastAsia="Times New Roman" w:hAnsi="Times New Roman" w:cs="Times New Roman"/>
                <w:sz w:val="24"/>
                <w:szCs w:val="24"/>
              </w:rPr>
              <w:t xml:space="preserve">  </w:t>
            </w:r>
            <w:r w:rsidRPr="00E868B4">
              <w:rPr>
                <w:rFonts w:ascii="Times New Roman" w:eastAsia="Times New Roman" w:hAnsi="Times New Roman" w:cs="Times New Roman"/>
                <w:sz w:val="24"/>
                <w:szCs w:val="24"/>
              </w:rPr>
              <w:t xml:space="preserve">Анализ </w:t>
            </w:r>
            <w:r w:rsidR="00883989" w:rsidRPr="00E868B4">
              <w:rPr>
                <w:rFonts w:ascii="Times New Roman" w:eastAsia="Times New Roman" w:hAnsi="Times New Roman" w:cs="Times New Roman"/>
                <w:sz w:val="24"/>
                <w:szCs w:val="24"/>
              </w:rPr>
              <w:t xml:space="preserve">комплекса условий, имеющихся в </w:t>
            </w:r>
            <w:r w:rsidRPr="00E868B4">
              <w:rPr>
                <w:rFonts w:ascii="Times New Roman" w:eastAsia="Times New Roman" w:hAnsi="Times New Roman" w:cs="Times New Roman"/>
                <w:sz w:val="24"/>
                <w:szCs w:val="24"/>
              </w:rPr>
              <w:t xml:space="preserve">ОУ для </w:t>
            </w:r>
            <w:r w:rsidR="00DB0482" w:rsidRPr="00E868B4">
              <w:rPr>
                <w:rFonts w:ascii="Times New Roman" w:eastAsia="Times New Roman" w:hAnsi="Times New Roman" w:cs="Times New Roman"/>
                <w:sz w:val="24"/>
                <w:szCs w:val="24"/>
              </w:rPr>
              <w:t>реализации поставленных задач Программы развития</w:t>
            </w:r>
            <w:r w:rsidR="00DB0482" w:rsidRPr="00E868B4">
              <w:rPr>
                <w:rFonts w:ascii="Times New Roman" w:eastAsia="Times New Roman" w:hAnsi="Times New Roman" w:cs="Times New Roman"/>
                <w:color w:val="FF0000"/>
                <w:sz w:val="24"/>
                <w:szCs w:val="24"/>
              </w:rPr>
              <w:t xml:space="preserve">. </w:t>
            </w:r>
            <w:r w:rsidRPr="00E868B4">
              <w:rPr>
                <w:rFonts w:ascii="Times New Roman" w:eastAsia="Times New Roman" w:hAnsi="Times New Roman" w:cs="Times New Roman"/>
                <w:sz w:val="24"/>
                <w:szCs w:val="24"/>
              </w:rPr>
              <w:t xml:space="preserve">   Выявление проблемных зон и «точек развития». Разработка целевых проектов</w:t>
            </w:r>
            <w:r w:rsidR="006224B0" w:rsidRPr="00E868B4">
              <w:rPr>
                <w:rFonts w:ascii="Times New Roman" w:eastAsia="Times New Roman" w:hAnsi="Times New Roman" w:cs="Times New Roman"/>
                <w:sz w:val="24"/>
                <w:szCs w:val="24"/>
              </w:rPr>
              <w:t xml:space="preserve">. </w:t>
            </w:r>
          </w:p>
          <w:p w:rsidR="003B0A91" w:rsidRPr="00E868B4" w:rsidRDefault="00AB1648" w:rsidP="00E868B4">
            <w:pPr>
              <w:tabs>
                <w:tab w:val="left" w:pos="176"/>
                <w:tab w:val="left" w:pos="263"/>
              </w:tabs>
              <w:jc w:val="both"/>
              <w:rPr>
                <w:rFonts w:ascii="Times New Roman" w:hAnsi="Times New Roman" w:cs="Times New Roman"/>
                <w:b/>
                <w:sz w:val="24"/>
                <w:szCs w:val="24"/>
              </w:rPr>
            </w:pPr>
            <w:r w:rsidRPr="00E868B4">
              <w:rPr>
                <w:rFonts w:ascii="Times New Roman" w:hAnsi="Times New Roman" w:cs="Times New Roman"/>
                <w:b/>
                <w:sz w:val="24"/>
                <w:szCs w:val="24"/>
              </w:rPr>
              <w:t>2.</w:t>
            </w:r>
            <w:r w:rsidR="00C81672" w:rsidRPr="00E868B4">
              <w:rPr>
                <w:rFonts w:ascii="Times New Roman" w:hAnsi="Times New Roman" w:cs="Times New Roman"/>
                <w:b/>
                <w:sz w:val="24"/>
                <w:szCs w:val="24"/>
              </w:rPr>
              <w:t xml:space="preserve">Реализация программы </w:t>
            </w:r>
            <w:r w:rsidR="006224B0" w:rsidRPr="00E868B4">
              <w:rPr>
                <w:rFonts w:ascii="Times New Roman" w:hAnsi="Times New Roman" w:cs="Times New Roman"/>
                <w:b/>
                <w:sz w:val="24"/>
                <w:szCs w:val="24"/>
              </w:rPr>
              <w:t>(</w:t>
            </w:r>
            <w:r w:rsidRPr="00E868B4">
              <w:rPr>
                <w:rFonts w:ascii="Times New Roman" w:hAnsi="Times New Roman" w:cs="Times New Roman"/>
                <w:b/>
                <w:sz w:val="24"/>
                <w:szCs w:val="24"/>
              </w:rPr>
              <w:t xml:space="preserve">сентябрь 2021 – </w:t>
            </w:r>
            <w:r w:rsidR="002511B5" w:rsidRPr="00E868B4">
              <w:rPr>
                <w:rFonts w:ascii="Times New Roman" w:hAnsi="Times New Roman" w:cs="Times New Roman"/>
                <w:b/>
                <w:sz w:val="24"/>
                <w:szCs w:val="24"/>
              </w:rPr>
              <w:t xml:space="preserve">сентябрь </w:t>
            </w:r>
            <w:r w:rsidR="004220BE" w:rsidRPr="00E868B4">
              <w:rPr>
                <w:rFonts w:ascii="Times New Roman" w:hAnsi="Times New Roman" w:cs="Times New Roman"/>
                <w:b/>
                <w:sz w:val="24"/>
                <w:szCs w:val="24"/>
              </w:rPr>
              <w:t>2025</w:t>
            </w:r>
            <w:r w:rsidR="00CF5AE4" w:rsidRPr="00E868B4">
              <w:rPr>
                <w:rFonts w:ascii="Times New Roman" w:hAnsi="Times New Roman" w:cs="Times New Roman"/>
                <w:b/>
                <w:sz w:val="24"/>
                <w:szCs w:val="24"/>
              </w:rPr>
              <w:t>)</w:t>
            </w:r>
          </w:p>
          <w:p w:rsidR="00CF5AE4" w:rsidRPr="00E868B4" w:rsidRDefault="00CF5AE4" w:rsidP="00E868B4">
            <w:pPr>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   </w:t>
            </w:r>
            <w:r w:rsidR="006224B0" w:rsidRPr="00E868B4">
              <w:rPr>
                <w:rFonts w:ascii="Times New Roman" w:eastAsia="Times New Roman" w:hAnsi="Times New Roman" w:cs="Times New Roman"/>
                <w:color w:val="FF0000"/>
                <w:sz w:val="24"/>
                <w:szCs w:val="24"/>
              </w:rPr>
              <w:t xml:space="preserve"> </w:t>
            </w:r>
            <w:r w:rsidR="00041A11" w:rsidRPr="00E868B4">
              <w:rPr>
                <w:rFonts w:ascii="Times New Roman" w:eastAsia="Times New Roman" w:hAnsi="Times New Roman" w:cs="Times New Roman"/>
                <w:color w:val="FF0000"/>
                <w:sz w:val="24"/>
                <w:szCs w:val="24"/>
              </w:rPr>
              <w:t xml:space="preserve"> </w:t>
            </w:r>
            <w:r w:rsidR="006224B0" w:rsidRPr="00E868B4">
              <w:rPr>
                <w:rFonts w:ascii="Times New Roman" w:eastAsia="Times New Roman" w:hAnsi="Times New Roman" w:cs="Times New Roman"/>
                <w:sz w:val="24"/>
                <w:szCs w:val="24"/>
              </w:rPr>
              <w:t>Реализация целевых проектов и программ, направленных на решение задач Программы развития.</w:t>
            </w:r>
            <w:r w:rsidR="00883989" w:rsidRPr="00E868B4">
              <w:rPr>
                <w:rFonts w:ascii="Times New Roman" w:eastAsia="Times New Roman" w:hAnsi="Times New Roman" w:cs="Times New Roman"/>
                <w:sz w:val="24"/>
                <w:szCs w:val="24"/>
              </w:rPr>
              <w:t xml:space="preserve"> </w:t>
            </w:r>
            <w:r w:rsidR="00DB0482" w:rsidRPr="00E868B4">
              <w:rPr>
                <w:rFonts w:ascii="Times New Roman" w:eastAsia="Times New Roman" w:hAnsi="Times New Roman" w:cs="Times New Roman"/>
                <w:sz w:val="24"/>
                <w:szCs w:val="24"/>
              </w:rPr>
              <w:t xml:space="preserve"> </w:t>
            </w:r>
            <w:r w:rsidRPr="00E868B4">
              <w:rPr>
                <w:rFonts w:ascii="Times New Roman" w:eastAsia="Times New Roman" w:hAnsi="Times New Roman" w:cs="Times New Roman"/>
                <w:sz w:val="24"/>
                <w:szCs w:val="24"/>
              </w:rPr>
              <w:t xml:space="preserve"> </w:t>
            </w:r>
          </w:p>
          <w:p w:rsidR="003B0A91" w:rsidRPr="00E868B4" w:rsidRDefault="00CF5AE4" w:rsidP="00E868B4">
            <w:pPr>
              <w:jc w:val="both"/>
              <w:rPr>
                <w:rFonts w:ascii="Times New Roman" w:hAnsi="Times New Roman" w:cs="Times New Roman"/>
                <w:b/>
                <w:sz w:val="24"/>
                <w:szCs w:val="24"/>
              </w:rPr>
            </w:pPr>
            <w:r w:rsidRPr="00E868B4">
              <w:rPr>
                <w:rFonts w:ascii="Times New Roman" w:hAnsi="Times New Roman" w:cs="Times New Roman"/>
                <w:b/>
                <w:sz w:val="24"/>
                <w:szCs w:val="24"/>
              </w:rPr>
              <w:t>3. О</w:t>
            </w:r>
            <w:r w:rsidR="00117459" w:rsidRPr="00E868B4">
              <w:rPr>
                <w:rFonts w:ascii="Times New Roman" w:hAnsi="Times New Roman" w:cs="Times New Roman"/>
                <w:b/>
                <w:sz w:val="24"/>
                <w:szCs w:val="24"/>
              </w:rPr>
              <w:t xml:space="preserve">бобщающий (сентябрь – </w:t>
            </w:r>
            <w:r w:rsidR="004220BE" w:rsidRPr="00E868B4">
              <w:rPr>
                <w:rFonts w:ascii="Times New Roman" w:hAnsi="Times New Roman" w:cs="Times New Roman"/>
                <w:b/>
                <w:sz w:val="24"/>
                <w:szCs w:val="24"/>
              </w:rPr>
              <w:t>декабрь 2025</w:t>
            </w:r>
            <w:r w:rsidRPr="00E868B4">
              <w:rPr>
                <w:rFonts w:ascii="Times New Roman" w:hAnsi="Times New Roman" w:cs="Times New Roman"/>
                <w:b/>
                <w:sz w:val="24"/>
                <w:szCs w:val="24"/>
              </w:rPr>
              <w:t>)</w:t>
            </w:r>
          </w:p>
          <w:p w:rsidR="00CF5AE4" w:rsidRPr="00E868B4" w:rsidRDefault="00260360" w:rsidP="00E868B4">
            <w:pPr>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   </w:t>
            </w:r>
            <w:r w:rsidR="003B0A91" w:rsidRPr="00E868B4">
              <w:rPr>
                <w:rFonts w:ascii="Times New Roman" w:eastAsia="Times New Roman" w:hAnsi="Times New Roman" w:cs="Times New Roman"/>
                <w:sz w:val="24"/>
                <w:szCs w:val="24"/>
              </w:rPr>
              <w:t xml:space="preserve">  </w:t>
            </w:r>
            <w:r w:rsidR="00CF5AE4" w:rsidRPr="00E868B4">
              <w:rPr>
                <w:rFonts w:ascii="Times New Roman" w:eastAsia="Times New Roman" w:hAnsi="Times New Roman" w:cs="Times New Roman"/>
                <w:sz w:val="24"/>
                <w:szCs w:val="24"/>
              </w:rPr>
              <w:t>Оценка эффективности и совершенствование инновационной модели образовательно</w:t>
            </w:r>
            <w:r w:rsidR="006224B0" w:rsidRPr="00E868B4">
              <w:rPr>
                <w:rFonts w:ascii="Times New Roman" w:eastAsia="Times New Roman" w:hAnsi="Times New Roman" w:cs="Times New Roman"/>
                <w:sz w:val="24"/>
                <w:szCs w:val="24"/>
              </w:rPr>
              <w:t xml:space="preserve">го пространства, обеспечивающей </w:t>
            </w:r>
            <w:r w:rsidR="00CF5AE4" w:rsidRPr="00E868B4">
              <w:rPr>
                <w:rFonts w:ascii="Times New Roman" w:eastAsia="Times New Roman" w:hAnsi="Times New Roman" w:cs="Times New Roman"/>
                <w:sz w:val="24"/>
                <w:szCs w:val="24"/>
              </w:rPr>
              <w:t xml:space="preserve">новое качество образования. </w:t>
            </w:r>
            <w:r w:rsidR="006224B0" w:rsidRPr="00E868B4">
              <w:rPr>
                <w:rFonts w:ascii="Times New Roman" w:eastAsia="Times New Roman" w:hAnsi="Times New Roman" w:cs="Times New Roman"/>
                <w:sz w:val="24"/>
                <w:szCs w:val="24"/>
              </w:rPr>
              <w:t xml:space="preserve"> Постановка новых стратегических задач.</w:t>
            </w:r>
          </w:p>
          <w:p w:rsidR="00CF5AE4" w:rsidRPr="00E868B4" w:rsidRDefault="00CF5AE4" w:rsidP="00E868B4">
            <w:pPr>
              <w:jc w:val="both"/>
              <w:rPr>
                <w:rFonts w:ascii="Times New Roman" w:hAnsi="Times New Roman" w:cs="Times New Roman"/>
                <w:i/>
                <w:sz w:val="24"/>
                <w:szCs w:val="24"/>
              </w:rPr>
            </w:pPr>
          </w:p>
        </w:tc>
      </w:tr>
      <w:tr w:rsidR="00CF5AE4" w:rsidRPr="00E868B4" w:rsidTr="00AD13DB">
        <w:trPr>
          <w:trHeight w:val="886"/>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lastRenderedPageBreak/>
              <w:t>8.</w:t>
            </w:r>
          </w:p>
        </w:tc>
        <w:tc>
          <w:tcPr>
            <w:tcW w:w="1979" w:type="dxa"/>
          </w:tcPr>
          <w:p w:rsidR="00CF5AE4" w:rsidRPr="00E868B4" w:rsidRDefault="00CF5AE4" w:rsidP="00E868B4">
            <w:pPr>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Исполнители Программы </w:t>
            </w:r>
          </w:p>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color w:val="000000"/>
                <w:sz w:val="24"/>
                <w:szCs w:val="24"/>
              </w:rPr>
              <w:t>(подпрограмм, проектов и основных мероприятий)</w:t>
            </w:r>
          </w:p>
        </w:tc>
        <w:tc>
          <w:tcPr>
            <w:tcW w:w="7639" w:type="dxa"/>
          </w:tcPr>
          <w:p w:rsidR="00CF5AE4" w:rsidRPr="00E868B4" w:rsidRDefault="00CF5AE4" w:rsidP="00E868B4">
            <w:pPr>
              <w:contextualSpacing/>
              <w:rPr>
                <w:rFonts w:ascii="Times New Roman" w:hAnsi="Times New Roman" w:cs="Times New Roman"/>
                <w:sz w:val="24"/>
                <w:szCs w:val="24"/>
              </w:rPr>
            </w:pPr>
            <w:r w:rsidRPr="00E868B4">
              <w:rPr>
                <w:rFonts w:ascii="Times New Roman" w:hAnsi="Times New Roman" w:cs="Times New Roman"/>
                <w:sz w:val="24"/>
                <w:szCs w:val="24"/>
              </w:rPr>
              <w:t xml:space="preserve">- Административно-управленческий аппарат  </w:t>
            </w:r>
            <w:r w:rsidR="00F235D1" w:rsidRPr="00E868B4">
              <w:rPr>
                <w:rFonts w:ascii="Times New Roman" w:hAnsi="Times New Roman" w:cs="Times New Roman"/>
                <w:sz w:val="24"/>
                <w:szCs w:val="24"/>
              </w:rPr>
              <w:t xml:space="preserve"> </w:t>
            </w:r>
            <w:r w:rsidRPr="00E868B4">
              <w:rPr>
                <w:rFonts w:ascii="Times New Roman" w:hAnsi="Times New Roman" w:cs="Times New Roman"/>
                <w:sz w:val="24"/>
                <w:szCs w:val="24"/>
              </w:rPr>
              <w:t xml:space="preserve">ДОУ </w:t>
            </w:r>
            <w:r w:rsidR="00F235D1" w:rsidRPr="00E868B4">
              <w:rPr>
                <w:rFonts w:ascii="Times New Roman" w:hAnsi="Times New Roman" w:cs="Times New Roman"/>
                <w:sz w:val="24"/>
                <w:szCs w:val="24"/>
              </w:rPr>
              <w:t xml:space="preserve"> </w:t>
            </w:r>
          </w:p>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 Педагоги, родители </w:t>
            </w:r>
            <w:r w:rsidR="00F235D1" w:rsidRPr="00E868B4">
              <w:rPr>
                <w:rFonts w:ascii="Times New Roman" w:hAnsi="Times New Roman" w:cs="Times New Roman"/>
                <w:sz w:val="24"/>
                <w:szCs w:val="24"/>
              </w:rPr>
              <w:t xml:space="preserve"> </w:t>
            </w:r>
            <w:r w:rsidRPr="00E868B4">
              <w:rPr>
                <w:rFonts w:ascii="Times New Roman" w:hAnsi="Times New Roman" w:cs="Times New Roman"/>
                <w:sz w:val="24"/>
                <w:szCs w:val="24"/>
              </w:rPr>
              <w:t xml:space="preserve"> </w:t>
            </w:r>
          </w:p>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 </w:t>
            </w:r>
          </w:p>
        </w:tc>
      </w:tr>
      <w:tr w:rsidR="00CF5AE4" w:rsidRPr="00E868B4" w:rsidTr="00AD13DB">
        <w:trPr>
          <w:trHeight w:val="1064"/>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9.</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Объем и источники финансирования</w:t>
            </w:r>
          </w:p>
        </w:tc>
        <w:tc>
          <w:tcPr>
            <w:tcW w:w="7639" w:type="dxa"/>
          </w:tcPr>
          <w:p w:rsidR="00CF5AE4" w:rsidRPr="00E868B4" w:rsidRDefault="005C3880" w:rsidP="00E868B4">
            <w:pPr>
              <w:tabs>
                <w:tab w:val="left" w:pos="278"/>
              </w:tabs>
              <w:rPr>
                <w:rFonts w:ascii="Times New Roman" w:hAnsi="Times New Roman" w:cs="Times New Roman"/>
                <w:sz w:val="24"/>
                <w:szCs w:val="24"/>
              </w:rPr>
            </w:pPr>
            <w:r w:rsidRPr="00E868B4">
              <w:rPr>
                <w:rFonts w:ascii="Times New Roman" w:hAnsi="Times New Roman" w:cs="Times New Roman"/>
                <w:sz w:val="24"/>
                <w:szCs w:val="24"/>
              </w:rPr>
              <w:t>-</w:t>
            </w:r>
            <w:r w:rsidR="00117459" w:rsidRPr="00E868B4">
              <w:rPr>
                <w:rFonts w:ascii="Times New Roman" w:hAnsi="Times New Roman" w:cs="Times New Roman"/>
                <w:sz w:val="24"/>
                <w:szCs w:val="24"/>
              </w:rPr>
              <w:t xml:space="preserve"> </w:t>
            </w:r>
            <w:r w:rsidR="00CF5AE4" w:rsidRPr="00E868B4">
              <w:rPr>
                <w:rFonts w:ascii="Times New Roman" w:hAnsi="Times New Roman" w:cs="Times New Roman"/>
                <w:sz w:val="24"/>
                <w:szCs w:val="24"/>
              </w:rPr>
              <w:t>Бюджетные и привлеченные средства</w:t>
            </w:r>
            <w:r w:rsidRPr="00E868B4">
              <w:rPr>
                <w:rFonts w:ascii="Times New Roman" w:hAnsi="Times New Roman" w:cs="Times New Roman"/>
                <w:sz w:val="24"/>
                <w:szCs w:val="24"/>
              </w:rPr>
              <w:t>.</w:t>
            </w:r>
          </w:p>
          <w:p w:rsidR="00CF5AE4" w:rsidRPr="00E868B4" w:rsidRDefault="00CF5AE4" w:rsidP="00E868B4">
            <w:pPr>
              <w:jc w:val="both"/>
              <w:rPr>
                <w:rFonts w:ascii="Times New Roman" w:hAnsi="Times New Roman" w:cs="Times New Roman"/>
                <w:sz w:val="24"/>
                <w:szCs w:val="24"/>
              </w:rPr>
            </w:pPr>
            <w:r w:rsidRPr="00E868B4">
              <w:rPr>
                <w:rFonts w:ascii="Times New Roman" w:hAnsi="Times New Roman" w:cs="Times New Roman"/>
                <w:sz w:val="24"/>
                <w:szCs w:val="24"/>
              </w:rPr>
              <w:t>Данная Программа может быть реализована при наличии:</w:t>
            </w:r>
          </w:p>
          <w:p w:rsidR="00CF5AE4" w:rsidRPr="00E868B4" w:rsidRDefault="00CF5AE4" w:rsidP="00826571">
            <w:pPr>
              <w:numPr>
                <w:ilvl w:val="0"/>
                <w:numId w:val="4"/>
              </w:numPr>
              <w:tabs>
                <w:tab w:val="clear" w:pos="720"/>
                <w:tab w:val="num" w:pos="230"/>
              </w:tabs>
              <w:ind w:left="230" w:hanging="180"/>
              <w:jc w:val="both"/>
              <w:rPr>
                <w:rFonts w:ascii="Times New Roman" w:hAnsi="Times New Roman" w:cs="Times New Roman"/>
                <w:sz w:val="24"/>
                <w:szCs w:val="24"/>
              </w:rPr>
            </w:pPr>
            <w:r w:rsidRPr="00E868B4">
              <w:rPr>
                <w:rFonts w:ascii="Times New Roman" w:hAnsi="Times New Roman" w:cs="Times New Roman"/>
                <w:sz w:val="24"/>
                <w:szCs w:val="24"/>
              </w:rPr>
              <w:t>высококвалифицированных кадров;</w:t>
            </w:r>
          </w:p>
          <w:p w:rsidR="00CF5AE4" w:rsidRPr="00E868B4" w:rsidRDefault="00CF5AE4" w:rsidP="00826571">
            <w:pPr>
              <w:numPr>
                <w:ilvl w:val="0"/>
                <w:numId w:val="4"/>
              </w:numPr>
              <w:tabs>
                <w:tab w:val="clear" w:pos="720"/>
                <w:tab w:val="num" w:pos="50"/>
              </w:tabs>
              <w:ind w:left="230" w:hanging="180"/>
              <w:rPr>
                <w:rFonts w:ascii="Times New Roman" w:hAnsi="Times New Roman" w:cs="Times New Roman"/>
                <w:sz w:val="24"/>
                <w:szCs w:val="24"/>
              </w:rPr>
            </w:pPr>
            <w:r w:rsidRPr="00E868B4">
              <w:rPr>
                <w:rFonts w:ascii="Times New Roman" w:hAnsi="Times New Roman" w:cs="Times New Roman"/>
                <w:sz w:val="24"/>
                <w:szCs w:val="24"/>
              </w:rPr>
              <w:t>стойкой мотивации педагогов к внедрению инноваций в образовательный, воспитательный и оздоровительный процессы;</w:t>
            </w:r>
          </w:p>
          <w:p w:rsidR="00CF5AE4" w:rsidRPr="00E868B4" w:rsidRDefault="00CF5AE4" w:rsidP="00826571">
            <w:pPr>
              <w:numPr>
                <w:ilvl w:val="0"/>
                <w:numId w:val="4"/>
              </w:numPr>
              <w:tabs>
                <w:tab w:val="clear" w:pos="720"/>
                <w:tab w:val="num" w:pos="230"/>
              </w:tabs>
              <w:ind w:left="230" w:hanging="180"/>
              <w:rPr>
                <w:rFonts w:ascii="Times New Roman" w:hAnsi="Times New Roman" w:cs="Times New Roman"/>
                <w:sz w:val="24"/>
                <w:szCs w:val="24"/>
              </w:rPr>
            </w:pPr>
            <w:r w:rsidRPr="00E868B4">
              <w:rPr>
                <w:rFonts w:ascii="Times New Roman" w:hAnsi="Times New Roman" w:cs="Times New Roman"/>
                <w:sz w:val="24"/>
                <w:szCs w:val="24"/>
              </w:rPr>
              <w:t>развитой материально-технической базы (соответствующей требованиям);</w:t>
            </w:r>
          </w:p>
          <w:p w:rsidR="00CF5AE4" w:rsidRPr="00E868B4" w:rsidRDefault="00CF5AE4" w:rsidP="00826571">
            <w:pPr>
              <w:numPr>
                <w:ilvl w:val="0"/>
                <w:numId w:val="4"/>
              </w:numPr>
              <w:tabs>
                <w:tab w:val="clear" w:pos="720"/>
                <w:tab w:val="num" w:pos="230"/>
              </w:tabs>
              <w:ind w:left="230" w:hanging="180"/>
              <w:jc w:val="both"/>
              <w:rPr>
                <w:rFonts w:ascii="Times New Roman" w:hAnsi="Times New Roman" w:cs="Times New Roman"/>
                <w:sz w:val="24"/>
                <w:szCs w:val="24"/>
              </w:rPr>
            </w:pPr>
            <w:r w:rsidRPr="00E868B4">
              <w:rPr>
                <w:rFonts w:ascii="Times New Roman" w:hAnsi="Times New Roman" w:cs="Times New Roman"/>
                <w:sz w:val="24"/>
                <w:szCs w:val="24"/>
              </w:rPr>
              <w:t>информационного обеспечения образовательного процесса;</w:t>
            </w:r>
          </w:p>
          <w:p w:rsidR="00CF5AE4" w:rsidRPr="00E868B4" w:rsidRDefault="00CF5AE4" w:rsidP="00826571">
            <w:pPr>
              <w:numPr>
                <w:ilvl w:val="0"/>
                <w:numId w:val="4"/>
              </w:numPr>
              <w:tabs>
                <w:tab w:val="clear" w:pos="720"/>
                <w:tab w:val="num" w:pos="230"/>
              </w:tabs>
              <w:ind w:left="230" w:hanging="180"/>
              <w:jc w:val="both"/>
              <w:rPr>
                <w:rFonts w:ascii="Times New Roman" w:hAnsi="Times New Roman" w:cs="Times New Roman"/>
                <w:sz w:val="24"/>
                <w:szCs w:val="24"/>
              </w:rPr>
            </w:pPr>
            <w:r w:rsidRPr="00E868B4">
              <w:rPr>
                <w:rFonts w:ascii="Times New Roman" w:hAnsi="Times New Roman" w:cs="Times New Roman"/>
                <w:sz w:val="24"/>
                <w:szCs w:val="24"/>
              </w:rPr>
              <w:t>стабильного финансирования Программы:</w:t>
            </w:r>
          </w:p>
          <w:p w:rsidR="00CF5AE4" w:rsidRPr="00E868B4" w:rsidRDefault="00CF5AE4" w:rsidP="00E868B4">
            <w:pPr>
              <w:jc w:val="both"/>
              <w:rPr>
                <w:rFonts w:ascii="Times New Roman" w:hAnsi="Times New Roman" w:cs="Times New Roman"/>
                <w:sz w:val="24"/>
                <w:szCs w:val="24"/>
              </w:rPr>
            </w:pPr>
            <w:r w:rsidRPr="00E868B4">
              <w:rPr>
                <w:rFonts w:ascii="Times New Roman" w:hAnsi="Times New Roman" w:cs="Times New Roman"/>
                <w:sz w:val="24"/>
                <w:szCs w:val="24"/>
              </w:rPr>
              <w:t>а) из бюджетных средств;</w:t>
            </w:r>
          </w:p>
          <w:p w:rsidR="00CF5AE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б) из внебюджетных источников.</w:t>
            </w:r>
          </w:p>
          <w:p w:rsidR="008B6AF0" w:rsidRPr="00E868B4" w:rsidRDefault="008B6AF0" w:rsidP="00E868B4">
            <w:pPr>
              <w:rPr>
                <w:rFonts w:ascii="Times New Roman" w:hAnsi="Times New Roman" w:cs="Times New Roman"/>
                <w:sz w:val="24"/>
                <w:szCs w:val="24"/>
              </w:rPr>
            </w:pPr>
          </w:p>
        </w:tc>
      </w:tr>
      <w:tr w:rsidR="00CF5AE4" w:rsidRPr="00E868B4" w:rsidTr="00AD13DB">
        <w:trPr>
          <w:trHeight w:val="5242"/>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10.</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color w:val="000000"/>
                <w:sz w:val="24"/>
                <w:szCs w:val="24"/>
              </w:rPr>
              <w:t>Ожидаемые конечные результаты реализации Программы</w:t>
            </w:r>
          </w:p>
        </w:tc>
        <w:tc>
          <w:tcPr>
            <w:tcW w:w="7639" w:type="dxa"/>
          </w:tcPr>
          <w:p w:rsidR="00B05E58" w:rsidRPr="00E868B4" w:rsidRDefault="00B05E58" w:rsidP="00826571">
            <w:pPr>
              <w:pStyle w:val="a6"/>
              <w:numPr>
                <w:ilvl w:val="0"/>
                <w:numId w:val="31"/>
              </w:numPr>
              <w:spacing w:after="0" w:line="240" w:lineRule="auto"/>
              <w:ind w:left="317" w:firstLine="43"/>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Усовершенствована система управления </w:t>
            </w:r>
            <w:r w:rsidR="00132FD0" w:rsidRPr="00E868B4">
              <w:rPr>
                <w:rFonts w:ascii="Times New Roman" w:eastAsia="Times New Roman" w:hAnsi="Times New Roman" w:cs="Times New Roman"/>
                <w:sz w:val="24"/>
                <w:szCs w:val="24"/>
              </w:rPr>
              <w:t xml:space="preserve">качеством </w:t>
            </w:r>
            <w:r w:rsidRPr="00E868B4">
              <w:rPr>
                <w:rFonts w:ascii="Times New Roman" w:eastAsia="Times New Roman" w:hAnsi="Times New Roman" w:cs="Times New Roman"/>
                <w:sz w:val="24"/>
                <w:szCs w:val="24"/>
              </w:rPr>
              <w:t>дошкольного образования.</w:t>
            </w:r>
          </w:p>
          <w:p w:rsidR="00132FD0" w:rsidRPr="00E868B4" w:rsidRDefault="00132FD0" w:rsidP="00826571">
            <w:pPr>
              <w:pStyle w:val="a6"/>
              <w:numPr>
                <w:ilvl w:val="0"/>
                <w:numId w:val="31"/>
              </w:numPr>
              <w:spacing w:after="0" w:line="240" w:lineRule="auto"/>
              <w:ind w:left="317" w:firstLine="43"/>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Трансляция результатов инновационной и экспериментальной деятельности педагогического коллектива и воспитанников ДОУ.</w:t>
            </w:r>
          </w:p>
          <w:p w:rsidR="00E8146B" w:rsidRPr="00E868B4" w:rsidRDefault="00B05E58" w:rsidP="00826571">
            <w:pPr>
              <w:numPr>
                <w:ilvl w:val="0"/>
                <w:numId w:val="31"/>
              </w:numPr>
              <w:ind w:left="317" w:firstLine="43"/>
              <w:jc w:val="both"/>
              <w:rPr>
                <w:rFonts w:ascii="Times New Roman" w:eastAsia="Times New Roman" w:hAnsi="Times New Roman" w:cs="Times New Roman"/>
                <w:sz w:val="24"/>
                <w:szCs w:val="24"/>
              </w:rPr>
            </w:pPr>
            <w:r w:rsidRPr="00E868B4">
              <w:rPr>
                <w:rFonts w:ascii="Times New Roman" w:hAnsi="Times New Roman" w:cs="Times New Roman"/>
                <w:sz w:val="24"/>
                <w:szCs w:val="24"/>
              </w:rPr>
              <w:t>Усовершенствована</w:t>
            </w:r>
            <w:r w:rsidR="00CD58D7" w:rsidRPr="00E868B4">
              <w:rPr>
                <w:rFonts w:ascii="Times New Roman" w:hAnsi="Times New Roman" w:cs="Times New Roman"/>
                <w:sz w:val="24"/>
                <w:szCs w:val="24"/>
              </w:rPr>
              <w:t xml:space="preserve"> </w:t>
            </w:r>
            <w:r w:rsidR="00E8146B" w:rsidRPr="00E868B4">
              <w:rPr>
                <w:rFonts w:ascii="Times New Roman" w:eastAsia="Times New Roman" w:hAnsi="Times New Roman" w:cs="Times New Roman"/>
                <w:sz w:val="24"/>
                <w:szCs w:val="24"/>
              </w:rPr>
              <w:t xml:space="preserve">система здоровьесберегающей и </w:t>
            </w:r>
            <w:r w:rsidR="00CD58D7" w:rsidRPr="00E868B4">
              <w:rPr>
                <w:rFonts w:ascii="Times New Roman" w:eastAsia="Times New Roman" w:hAnsi="Times New Roman" w:cs="Times New Roman"/>
                <w:sz w:val="24"/>
                <w:szCs w:val="24"/>
              </w:rPr>
              <w:t>здоровьеформирующей деятельност</w:t>
            </w:r>
            <w:r w:rsidR="00E8146B" w:rsidRPr="00E868B4">
              <w:rPr>
                <w:rFonts w:ascii="Times New Roman" w:eastAsia="Times New Roman" w:hAnsi="Times New Roman" w:cs="Times New Roman"/>
                <w:sz w:val="24"/>
                <w:szCs w:val="24"/>
              </w:rPr>
              <w:t>и организации, с учетом индивидуальных особенностей дошкольников</w:t>
            </w:r>
            <w:r w:rsidRPr="00E868B4">
              <w:rPr>
                <w:rFonts w:ascii="Times New Roman" w:eastAsia="Times New Roman" w:hAnsi="Times New Roman" w:cs="Times New Roman"/>
                <w:sz w:val="24"/>
                <w:szCs w:val="24"/>
              </w:rPr>
              <w:t>.</w:t>
            </w:r>
            <w:r w:rsidR="00E8146B" w:rsidRPr="00E868B4">
              <w:rPr>
                <w:rFonts w:ascii="Times New Roman" w:eastAsia="Times New Roman" w:hAnsi="Times New Roman" w:cs="Times New Roman"/>
                <w:sz w:val="24"/>
                <w:szCs w:val="24"/>
              </w:rPr>
              <w:t xml:space="preserve"> </w:t>
            </w:r>
          </w:p>
          <w:p w:rsidR="00CF5AE4" w:rsidRPr="00E868B4" w:rsidRDefault="0057713F" w:rsidP="00826571">
            <w:pPr>
              <w:numPr>
                <w:ilvl w:val="0"/>
                <w:numId w:val="31"/>
              </w:numPr>
              <w:ind w:left="317" w:firstLine="43"/>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Расширена и усовершенствована работа по взаимодействию ДОУ с различными социальными структурами</w:t>
            </w:r>
            <w:r w:rsidR="003B0A91" w:rsidRPr="00E868B4">
              <w:rPr>
                <w:rFonts w:ascii="Times New Roman" w:eastAsia="Times New Roman" w:hAnsi="Times New Roman" w:cs="Times New Roman"/>
                <w:sz w:val="24"/>
                <w:szCs w:val="24"/>
              </w:rPr>
              <w:t>.</w:t>
            </w:r>
            <w:r w:rsidR="00BF5232" w:rsidRPr="00E868B4">
              <w:rPr>
                <w:rFonts w:ascii="Times New Roman" w:eastAsia="Times New Roman" w:hAnsi="Times New Roman" w:cs="Times New Roman"/>
                <w:sz w:val="24"/>
                <w:szCs w:val="24"/>
              </w:rPr>
              <w:t xml:space="preserve"> </w:t>
            </w:r>
          </w:p>
          <w:p w:rsidR="00E8146B" w:rsidRPr="00E868B4" w:rsidRDefault="00CF5AE4" w:rsidP="00826571">
            <w:pPr>
              <w:numPr>
                <w:ilvl w:val="0"/>
                <w:numId w:val="31"/>
              </w:numPr>
              <w:ind w:left="317" w:firstLine="43"/>
              <w:jc w:val="both"/>
              <w:rPr>
                <w:rFonts w:ascii="Times New Roman" w:eastAsia="Times New Roman" w:hAnsi="Times New Roman" w:cs="Times New Roman"/>
                <w:i/>
                <w:sz w:val="24"/>
                <w:szCs w:val="24"/>
              </w:rPr>
            </w:pPr>
            <w:r w:rsidRPr="00E868B4">
              <w:rPr>
                <w:rFonts w:ascii="Times New Roman" w:eastAsia="Times New Roman" w:hAnsi="Times New Roman" w:cs="Times New Roman"/>
                <w:sz w:val="24"/>
                <w:szCs w:val="24"/>
              </w:rPr>
              <w:t>Разработан</w:t>
            </w:r>
            <w:r w:rsidR="00B05E58" w:rsidRPr="00E868B4">
              <w:rPr>
                <w:rFonts w:ascii="Times New Roman" w:eastAsia="Times New Roman" w:hAnsi="Times New Roman" w:cs="Times New Roman"/>
                <w:sz w:val="24"/>
                <w:szCs w:val="24"/>
              </w:rPr>
              <w:t xml:space="preserve"> и апробирован</w:t>
            </w:r>
            <w:r w:rsidRPr="00E868B4">
              <w:rPr>
                <w:rFonts w:ascii="Times New Roman" w:eastAsia="Times New Roman" w:hAnsi="Times New Roman" w:cs="Times New Roman"/>
                <w:sz w:val="24"/>
                <w:szCs w:val="24"/>
              </w:rPr>
              <w:t xml:space="preserve"> комплекс критериев оценки эффективност</w:t>
            </w:r>
            <w:r w:rsidR="00BD02E1" w:rsidRPr="00E868B4">
              <w:rPr>
                <w:rFonts w:ascii="Times New Roman" w:eastAsia="Times New Roman" w:hAnsi="Times New Roman" w:cs="Times New Roman"/>
                <w:sz w:val="24"/>
                <w:szCs w:val="24"/>
              </w:rPr>
              <w:t>и образовательного процесса</w:t>
            </w:r>
            <w:r w:rsidRPr="00E868B4">
              <w:rPr>
                <w:rFonts w:ascii="Times New Roman" w:eastAsia="Times New Roman" w:hAnsi="Times New Roman" w:cs="Times New Roman"/>
                <w:sz w:val="24"/>
                <w:szCs w:val="24"/>
              </w:rPr>
              <w:t xml:space="preserve"> ДОУ.</w:t>
            </w:r>
            <w:r w:rsidR="00E8146B" w:rsidRPr="00E868B4">
              <w:rPr>
                <w:rFonts w:ascii="Times New Roman" w:eastAsia="Times New Roman" w:hAnsi="Times New Roman" w:cs="Times New Roman"/>
                <w:i/>
                <w:sz w:val="24"/>
                <w:szCs w:val="24"/>
              </w:rPr>
              <w:t xml:space="preserve"> </w:t>
            </w:r>
          </w:p>
          <w:p w:rsidR="00132FD0" w:rsidRPr="00E868B4" w:rsidRDefault="00132FD0" w:rsidP="00826571">
            <w:pPr>
              <w:numPr>
                <w:ilvl w:val="0"/>
                <w:numId w:val="31"/>
              </w:numPr>
              <w:ind w:left="317" w:firstLine="43"/>
              <w:jc w:val="both"/>
              <w:rPr>
                <w:rFonts w:ascii="Times New Roman" w:eastAsia="Times New Roman" w:hAnsi="Times New Roman" w:cs="Times New Roman"/>
                <w:i/>
                <w:sz w:val="24"/>
                <w:szCs w:val="24"/>
              </w:rPr>
            </w:pPr>
            <w:r w:rsidRPr="00E868B4">
              <w:rPr>
                <w:rFonts w:ascii="Times New Roman" w:eastAsia="Times New Roman" w:hAnsi="Times New Roman" w:cs="Times New Roman"/>
                <w:sz w:val="24"/>
                <w:szCs w:val="24"/>
              </w:rPr>
              <w:t>Обновлена материально-техническая и предметно-развивающая среда дошкольного ДОУ, способствующая самореализации ребенка в разных видах деятельности, в том числе инвалидов и лиц ОВЗ</w:t>
            </w:r>
            <w:r w:rsidRPr="00E868B4">
              <w:rPr>
                <w:rFonts w:ascii="Times New Roman" w:eastAsia="Times New Roman" w:hAnsi="Times New Roman" w:cs="Times New Roman"/>
                <w:i/>
                <w:sz w:val="24"/>
                <w:szCs w:val="24"/>
              </w:rPr>
              <w:t>.</w:t>
            </w:r>
            <w:r w:rsidRPr="00E868B4">
              <w:rPr>
                <w:rFonts w:ascii="Times New Roman" w:eastAsia="Times New Roman" w:hAnsi="Times New Roman" w:cs="Times New Roman"/>
                <w:color w:val="FF0000"/>
                <w:sz w:val="24"/>
                <w:szCs w:val="24"/>
              </w:rPr>
              <w:t xml:space="preserve">  </w:t>
            </w:r>
          </w:p>
          <w:p w:rsidR="00CF5AE4" w:rsidRPr="00E868B4" w:rsidRDefault="00CF5AE4" w:rsidP="00E868B4">
            <w:pPr>
              <w:spacing w:before="100" w:beforeAutospacing="1" w:after="100" w:afterAutospacing="1"/>
              <w:jc w:val="both"/>
              <w:rPr>
                <w:rFonts w:ascii="Times New Roman" w:hAnsi="Times New Roman" w:cs="Times New Roman"/>
                <w:sz w:val="24"/>
                <w:szCs w:val="24"/>
              </w:rPr>
            </w:pPr>
          </w:p>
        </w:tc>
      </w:tr>
      <w:tr w:rsidR="00CF5AE4" w:rsidRPr="00E868B4" w:rsidTr="00AD13DB">
        <w:trPr>
          <w:trHeight w:val="133"/>
        </w:trPr>
        <w:tc>
          <w:tcPr>
            <w:tcW w:w="566"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11.</w:t>
            </w:r>
          </w:p>
        </w:tc>
        <w:tc>
          <w:tcPr>
            <w:tcW w:w="1979" w:type="dxa"/>
          </w:tcPr>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Система организации контроля реализации Программы, </w:t>
            </w:r>
          </w:p>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 xml:space="preserve">периодичность отчета исполнителей, </w:t>
            </w:r>
          </w:p>
          <w:p w:rsidR="00CF5AE4" w:rsidRPr="00E868B4" w:rsidRDefault="00CF5AE4" w:rsidP="00E868B4">
            <w:pPr>
              <w:rPr>
                <w:rFonts w:ascii="Times New Roman" w:hAnsi="Times New Roman" w:cs="Times New Roman"/>
                <w:sz w:val="24"/>
                <w:szCs w:val="24"/>
              </w:rPr>
            </w:pPr>
            <w:r w:rsidRPr="00E868B4">
              <w:rPr>
                <w:rFonts w:ascii="Times New Roman" w:hAnsi="Times New Roman" w:cs="Times New Roman"/>
                <w:sz w:val="24"/>
                <w:szCs w:val="24"/>
              </w:rPr>
              <w:t>срок предоставления отчетных материалов</w:t>
            </w:r>
          </w:p>
        </w:tc>
        <w:tc>
          <w:tcPr>
            <w:tcW w:w="7639" w:type="dxa"/>
          </w:tcPr>
          <w:p w:rsidR="003536B4" w:rsidRPr="00E868B4" w:rsidRDefault="002511B5" w:rsidP="00E868B4">
            <w:pPr>
              <w:jc w:val="both"/>
              <w:rPr>
                <w:rStyle w:val="0pt0"/>
                <w:rFonts w:eastAsiaTheme="minorEastAsia"/>
                <w:sz w:val="24"/>
                <w:szCs w:val="24"/>
              </w:rPr>
            </w:pPr>
            <w:r w:rsidRPr="00E868B4">
              <w:rPr>
                <w:rFonts w:ascii="Times New Roman" w:hAnsi="Times New Roman" w:cs="Times New Roman"/>
                <w:sz w:val="24"/>
                <w:szCs w:val="24"/>
              </w:rPr>
              <w:t xml:space="preserve">   </w:t>
            </w:r>
            <w:r w:rsidR="003536B4" w:rsidRPr="00E868B4">
              <w:rPr>
                <w:rFonts w:ascii="Times New Roman" w:hAnsi="Times New Roman" w:cs="Times New Roman"/>
                <w:sz w:val="24"/>
                <w:szCs w:val="24"/>
              </w:rPr>
              <w:t xml:space="preserve">Мониторинг результатов реализации мероприятий Программы организуется в установленном порядке путем сбора, обработки, анализа статистической, справочной и аналитической информации и оценки достигнутых результатов с периодичностью 1 раз в год. </w:t>
            </w:r>
            <w:r w:rsidR="003536B4" w:rsidRPr="00E868B4">
              <w:rPr>
                <w:rStyle w:val="0pt0"/>
                <w:rFonts w:eastAsiaTheme="minorEastAsia"/>
                <w:sz w:val="24"/>
                <w:szCs w:val="24"/>
              </w:rPr>
              <w:t xml:space="preserve"> </w:t>
            </w:r>
          </w:p>
          <w:p w:rsidR="003536B4" w:rsidRPr="00E868B4" w:rsidRDefault="002511B5" w:rsidP="00E868B4">
            <w:pPr>
              <w:pStyle w:val="12"/>
              <w:shd w:val="clear" w:color="auto" w:fill="auto"/>
              <w:spacing w:line="240" w:lineRule="auto"/>
              <w:ind w:left="74" w:right="40" w:firstLine="227"/>
              <w:rPr>
                <w:spacing w:val="0"/>
                <w:sz w:val="24"/>
                <w:szCs w:val="24"/>
              </w:rPr>
            </w:pPr>
            <w:r w:rsidRPr="00E868B4">
              <w:rPr>
                <w:sz w:val="24"/>
                <w:szCs w:val="24"/>
              </w:rPr>
              <w:t xml:space="preserve"> </w:t>
            </w:r>
            <w:r w:rsidR="003536B4" w:rsidRPr="00E868B4">
              <w:rPr>
                <w:spacing w:val="0"/>
                <w:sz w:val="24"/>
                <w:szCs w:val="24"/>
              </w:rPr>
              <w:t>Данная оценка проводится на основании системы целевых индикаторов и показателей Программы. Итоги оценки полученных результатов, проведенной на основании системы целевых индикаторов и показателей Программы, отра</w:t>
            </w:r>
            <w:r w:rsidR="003536B4" w:rsidRPr="00E868B4">
              <w:rPr>
                <w:spacing w:val="0"/>
                <w:sz w:val="24"/>
                <w:szCs w:val="24"/>
              </w:rPr>
              <w:softHyphen/>
              <w:t xml:space="preserve">жаются в статистической отчетности о реализации Программы.  </w:t>
            </w:r>
          </w:p>
          <w:p w:rsidR="003536B4" w:rsidRPr="00E868B4" w:rsidRDefault="003536B4" w:rsidP="00E868B4">
            <w:pPr>
              <w:pStyle w:val="12"/>
              <w:shd w:val="clear" w:color="auto" w:fill="auto"/>
              <w:spacing w:line="240" w:lineRule="auto"/>
              <w:ind w:left="74" w:right="40" w:firstLine="227"/>
              <w:rPr>
                <w:spacing w:val="0"/>
                <w:sz w:val="24"/>
                <w:szCs w:val="24"/>
              </w:rPr>
            </w:pPr>
            <w:r w:rsidRPr="00E868B4">
              <w:rPr>
                <w:spacing w:val="0"/>
                <w:sz w:val="24"/>
                <w:szCs w:val="24"/>
              </w:rPr>
              <w:t xml:space="preserve"> Испо</w:t>
            </w:r>
            <w:r w:rsidR="00757E3B" w:rsidRPr="00E868B4">
              <w:rPr>
                <w:spacing w:val="0"/>
                <w:sz w:val="24"/>
                <w:szCs w:val="24"/>
              </w:rPr>
              <w:t xml:space="preserve">лнитель Программы представляет </w:t>
            </w:r>
            <w:r w:rsidRPr="00E868B4">
              <w:rPr>
                <w:spacing w:val="0"/>
                <w:sz w:val="24"/>
                <w:szCs w:val="24"/>
              </w:rPr>
              <w:t>полученную в рамках проведения мониторинга</w:t>
            </w:r>
            <w:r w:rsidR="00883989" w:rsidRPr="00E868B4">
              <w:rPr>
                <w:spacing w:val="0"/>
                <w:sz w:val="24"/>
                <w:szCs w:val="24"/>
              </w:rPr>
              <w:t xml:space="preserve"> Программы статистическую и ана</w:t>
            </w:r>
            <w:r w:rsidRPr="00E868B4">
              <w:rPr>
                <w:spacing w:val="0"/>
                <w:sz w:val="24"/>
                <w:szCs w:val="24"/>
              </w:rPr>
              <w:t xml:space="preserve">литическую информацию </w:t>
            </w:r>
            <w:r w:rsidR="0057713F" w:rsidRPr="00E868B4">
              <w:rPr>
                <w:spacing w:val="0"/>
                <w:sz w:val="24"/>
                <w:szCs w:val="24"/>
              </w:rPr>
              <w:t xml:space="preserve">Совету </w:t>
            </w:r>
            <w:r w:rsidR="00883989" w:rsidRPr="00E868B4">
              <w:rPr>
                <w:spacing w:val="0"/>
                <w:sz w:val="24"/>
                <w:szCs w:val="24"/>
              </w:rPr>
              <w:t xml:space="preserve">ОУ </w:t>
            </w:r>
            <w:r w:rsidRPr="00E868B4">
              <w:rPr>
                <w:spacing w:val="0"/>
                <w:sz w:val="24"/>
                <w:szCs w:val="24"/>
              </w:rPr>
              <w:t>для принятия управленческих решений.</w:t>
            </w:r>
          </w:p>
        </w:tc>
      </w:tr>
    </w:tbl>
    <w:p w:rsidR="00CF5AE4" w:rsidRPr="00E868B4" w:rsidRDefault="00CF5AE4" w:rsidP="00E868B4">
      <w:pPr>
        <w:jc w:val="center"/>
        <w:rPr>
          <w:rFonts w:ascii="Times New Roman" w:hAnsi="Times New Roman" w:cs="Times New Roman"/>
          <w:sz w:val="24"/>
          <w:szCs w:val="24"/>
        </w:rPr>
      </w:pPr>
    </w:p>
    <w:p w:rsidR="00080E2A" w:rsidRDefault="00080E2A" w:rsidP="00E868B4">
      <w:pPr>
        <w:jc w:val="both"/>
        <w:rPr>
          <w:rFonts w:ascii="Times New Roman" w:hAnsi="Times New Roman" w:cs="Times New Roman"/>
          <w:b/>
          <w:sz w:val="24"/>
          <w:szCs w:val="24"/>
          <w:u w:val="single"/>
        </w:rPr>
      </w:pPr>
    </w:p>
    <w:p w:rsidR="00080E2A" w:rsidRDefault="00080E2A" w:rsidP="00E868B4">
      <w:pPr>
        <w:jc w:val="both"/>
        <w:rPr>
          <w:rFonts w:ascii="Times New Roman" w:hAnsi="Times New Roman" w:cs="Times New Roman"/>
          <w:b/>
          <w:sz w:val="24"/>
          <w:szCs w:val="24"/>
          <w:u w:val="single"/>
        </w:rPr>
      </w:pPr>
    </w:p>
    <w:p w:rsidR="00AD13DB" w:rsidRDefault="00AD13DB" w:rsidP="00E868B4">
      <w:pPr>
        <w:jc w:val="both"/>
        <w:rPr>
          <w:rFonts w:ascii="Times New Roman" w:hAnsi="Times New Roman" w:cs="Times New Roman"/>
          <w:b/>
          <w:sz w:val="24"/>
          <w:szCs w:val="24"/>
          <w:u w:val="single"/>
        </w:rPr>
      </w:pPr>
    </w:p>
    <w:p w:rsidR="00E218F0" w:rsidRDefault="00E218F0" w:rsidP="00E868B4">
      <w:pPr>
        <w:jc w:val="both"/>
        <w:rPr>
          <w:rFonts w:ascii="Times New Roman" w:hAnsi="Times New Roman" w:cs="Times New Roman"/>
          <w:b/>
          <w:sz w:val="24"/>
          <w:szCs w:val="24"/>
          <w:u w:val="single"/>
        </w:rPr>
      </w:pPr>
    </w:p>
    <w:p w:rsidR="00CF5AE4" w:rsidRPr="00E868B4" w:rsidRDefault="00BD02E1" w:rsidP="00E868B4">
      <w:pPr>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2</w:t>
      </w:r>
      <w:r w:rsidR="0041748A" w:rsidRPr="00E868B4">
        <w:rPr>
          <w:rFonts w:ascii="Times New Roman" w:hAnsi="Times New Roman" w:cs="Times New Roman"/>
          <w:b/>
          <w:sz w:val="24"/>
          <w:szCs w:val="24"/>
          <w:u w:val="single"/>
        </w:rPr>
        <w:t xml:space="preserve">. </w:t>
      </w:r>
      <w:r w:rsidR="00CF5AE4" w:rsidRPr="00E868B4">
        <w:rPr>
          <w:rFonts w:ascii="Times New Roman" w:hAnsi="Times New Roman" w:cs="Times New Roman"/>
          <w:b/>
          <w:sz w:val="24"/>
          <w:szCs w:val="24"/>
          <w:u w:val="single"/>
        </w:rPr>
        <w:t>Информационная справка об учреждении</w:t>
      </w:r>
    </w:p>
    <w:p w:rsidR="006B6935" w:rsidRPr="00E868B4" w:rsidRDefault="00CF5AE4" w:rsidP="00080E2A">
      <w:pPr>
        <w:tabs>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Муниципальное казенное дошкольное образовательное учреждение города Новоси</w:t>
      </w:r>
      <w:r w:rsidR="005C3880" w:rsidRPr="00E868B4">
        <w:rPr>
          <w:rFonts w:ascii="Times New Roman" w:hAnsi="Times New Roman" w:cs="Times New Roman"/>
          <w:sz w:val="24"/>
          <w:szCs w:val="24"/>
        </w:rPr>
        <w:t>бирска «Детский сад № 275</w:t>
      </w:r>
      <w:r w:rsidR="00757E3B" w:rsidRPr="00E868B4">
        <w:rPr>
          <w:rFonts w:ascii="Times New Roman" w:hAnsi="Times New Roman" w:cs="Times New Roman"/>
          <w:sz w:val="24"/>
          <w:szCs w:val="24"/>
        </w:rPr>
        <w:t xml:space="preserve"> </w:t>
      </w:r>
      <w:r w:rsidRPr="00E868B4">
        <w:rPr>
          <w:rFonts w:ascii="Times New Roman" w:hAnsi="Times New Roman" w:cs="Times New Roman"/>
          <w:sz w:val="24"/>
          <w:szCs w:val="24"/>
        </w:rPr>
        <w:t>комбинированного вида</w:t>
      </w:r>
      <w:r w:rsidR="005C3880" w:rsidRPr="00E868B4">
        <w:rPr>
          <w:rFonts w:ascii="Times New Roman" w:hAnsi="Times New Roman" w:cs="Times New Roman"/>
          <w:sz w:val="24"/>
          <w:szCs w:val="24"/>
        </w:rPr>
        <w:t xml:space="preserve"> «Миша</w:t>
      </w:r>
      <w:r w:rsidRPr="00E868B4">
        <w:rPr>
          <w:rFonts w:ascii="Times New Roman" w:hAnsi="Times New Roman" w:cs="Times New Roman"/>
          <w:sz w:val="24"/>
          <w:szCs w:val="24"/>
        </w:rPr>
        <w:t>» наход</w:t>
      </w:r>
      <w:r w:rsidR="004D4397" w:rsidRPr="00E868B4">
        <w:rPr>
          <w:rFonts w:ascii="Times New Roman" w:hAnsi="Times New Roman" w:cs="Times New Roman"/>
          <w:sz w:val="24"/>
          <w:szCs w:val="24"/>
        </w:rPr>
        <w:t xml:space="preserve">ится </w:t>
      </w:r>
      <w:r w:rsidR="0047437D" w:rsidRPr="00E868B4">
        <w:rPr>
          <w:rFonts w:ascii="Times New Roman" w:hAnsi="Times New Roman" w:cs="Times New Roman"/>
          <w:sz w:val="24"/>
          <w:szCs w:val="24"/>
        </w:rPr>
        <w:t xml:space="preserve">по адресу: </w:t>
      </w:r>
      <w:r w:rsidR="004D4397" w:rsidRPr="00E868B4">
        <w:rPr>
          <w:rFonts w:ascii="Times New Roman" w:hAnsi="Times New Roman" w:cs="Times New Roman"/>
          <w:sz w:val="24"/>
          <w:szCs w:val="24"/>
        </w:rPr>
        <w:t>город Новосибирск Кировский район улица Комсомольская,</w:t>
      </w:r>
      <w:r w:rsidR="0047437D" w:rsidRPr="00E868B4">
        <w:rPr>
          <w:rFonts w:ascii="Times New Roman" w:hAnsi="Times New Roman" w:cs="Times New Roman"/>
          <w:sz w:val="24"/>
          <w:szCs w:val="24"/>
        </w:rPr>
        <w:t xml:space="preserve"> </w:t>
      </w:r>
      <w:r w:rsidR="004D4397" w:rsidRPr="00E868B4">
        <w:rPr>
          <w:rFonts w:ascii="Times New Roman" w:hAnsi="Times New Roman" w:cs="Times New Roman"/>
          <w:sz w:val="24"/>
          <w:szCs w:val="24"/>
        </w:rPr>
        <w:t>17</w:t>
      </w:r>
      <w:r w:rsidRPr="00E868B4">
        <w:rPr>
          <w:rFonts w:ascii="Times New Roman" w:hAnsi="Times New Roman" w:cs="Times New Roman"/>
          <w:sz w:val="24"/>
          <w:szCs w:val="24"/>
        </w:rPr>
        <w:t xml:space="preserve">. </w:t>
      </w:r>
      <w:r w:rsidR="004D4397" w:rsidRPr="00E868B4">
        <w:rPr>
          <w:rFonts w:ascii="Times New Roman" w:hAnsi="Times New Roman" w:cs="Times New Roman"/>
          <w:sz w:val="24"/>
          <w:szCs w:val="24"/>
        </w:rPr>
        <w:t>Дата основания</w:t>
      </w:r>
      <w:r w:rsidR="0047437D" w:rsidRPr="00E868B4">
        <w:rPr>
          <w:rFonts w:ascii="Times New Roman" w:hAnsi="Times New Roman" w:cs="Times New Roman"/>
          <w:sz w:val="24"/>
          <w:szCs w:val="24"/>
        </w:rPr>
        <w:t>:</w:t>
      </w:r>
      <w:r w:rsidR="004D4397" w:rsidRPr="00E868B4">
        <w:rPr>
          <w:rFonts w:ascii="Times New Roman" w:hAnsi="Times New Roman" w:cs="Times New Roman"/>
          <w:sz w:val="24"/>
          <w:szCs w:val="24"/>
        </w:rPr>
        <w:t xml:space="preserve"> март 1980 год. </w:t>
      </w:r>
      <w:r w:rsidR="00132606" w:rsidRPr="00E868B4">
        <w:rPr>
          <w:rFonts w:ascii="Times New Roman" w:hAnsi="Times New Roman" w:cs="Times New Roman"/>
          <w:sz w:val="24"/>
          <w:szCs w:val="24"/>
        </w:rPr>
        <w:t>Уч</w:t>
      </w:r>
      <w:r w:rsidR="0047437D" w:rsidRPr="00E868B4">
        <w:rPr>
          <w:rFonts w:ascii="Times New Roman" w:hAnsi="Times New Roman" w:cs="Times New Roman"/>
          <w:sz w:val="24"/>
          <w:szCs w:val="24"/>
        </w:rPr>
        <w:t xml:space="preserve">реждение работает в режиме 12 </w:t>
      </w:r>
      <w:r w:rsidR="00132606" w:rsidRPr="00E868B4">
        <w:rPr>
          <w:rFonts w:ascii="Times New Roman" w:hAnsi="Times New Roman" w:cs="Times New Roman"/>
          <w:sz w:val="24"/>
          <w:szCs w:val="24"/>
        </w:rPr>
        <w:t>часового пребывания детей. График работы ДОУ</w:t>
      </w:r>
      <w:r w:rsidR="00B04B3A" w:rsidRPr="00E868B4">
        <w:rPr>
          <w:rFonts w:ascii="Times New Roman" w:hAnsi="Times New Roman" w:cs="Times New Roman"/>
          <w:sz w:val="24"/>
          <w:szCs w:val="24"/>
        </w:rPr>
        <w:t>: с понедельника по пятницу</w:t>
      </w:r>
      <w:r w:rsidR="00132606" w:rsidRPr="00E868B4">
        <w:rPr>
          <w:rFonts w:ascii="Times New Roman" w:hAnsi="Times New Roman" w:cs="Times New Roman"/>
          <w:sz w:val="24"/>
          <w:szCs w:val="24"/>
        </w:rPr>
        <w:t xml:space="preserve"> </w:t>
      </w:r>
      <w:r w:rsidR="004D4397" w:rsidRPr="00E868B4">
        <w:rPr>
          <w:rFonts w:ascii="Times New Roman" w:hAnsi="Times New Roman" w:cs="Times New Roman"/>
          <w:sz w:val="24"/>
          <w:szCs w:val="24"/>
        </w:rPr>
        <w:t>7-00-19-00</w:t>
      </w:r>
      <w:r w:rsidR="00B04B3A" w:rsidRPr="00E868B4">
        <w:rPr>
          <w:rFonts w:ascii="Times New Roman" w:hAnsi="Times New Roman" w:cs="Times New Roman"/>
          <w:sz w:val="24"/>
          <w:szCs w:val="24"/>
        </w:rPr>
        <w:t>, г</w:t>
      </w:r>
      <w:r w:rsidR="00132606" w:rsidRPr="00E868B4">
        <w:rPr>
          <w:rFonts w:ascii="Times New Roman" w:hAnsi="Times New Roman" w:cs="Times New Roman"/>
          <w:sz w:val="24"/>
          <w:szCs w:val="24"/>
        </w:rPr>
        <w:t xml:space="preserve">руппа кратковременного пребывания 8-30-12-30, суббота, воскресенье-выходной </w:t>
      </w:r>
      <w:r w:rsidRPr="00E868B4">
        <w:rPr>
          <w:rFonts w:ascii="Times New Roman" w:hAnsi="Times New Roman" w:cs="Times New Roman"/>
          <w:sz w:val="24"/>
          <w:szCs w:val="24"/>
        </w:rPr>
        <w:t>Всего в</w:t>
      </w:r>
      <w:r w:rsidR="00C431AD" w:rsidRPr="00E868B4">
        <w:rPr>
          <w:rFonts w:ascii="Times New Roman" w:hAnsi="Times New Roman" w:cs="Times New Roman"/>
          <w:sz w:val="24"/>
          <w:szCs w:val="24"/>
        </w:rPr>
        <w:t xml:space="preserve"> </w:t>
      </w:r>
      <w:r w:rsidR="00757E3B" w:rsidRPr="00E868B4">
        <w:rPr>
          <w:rFonts w:ascii="Times New Roman" w:hAnsi="Times New Roman" w:cs="Times New Roman"/>
          <w:sz w:val="24"/>
          <w:szCs w:val="24"/>
        </w:rPr>
        <w:t xml:space="preserve">детском саду 13 групп: </w:t>
      </w:r>
      <w:r w:rsidR="00C431AD" w:rsidRPr="00E868B4">
        <w:rPr>
          <w:rFonts w:ascii="Times New Roman" w:hAnsi="Times New Roman" w:cs="Times New Roman"/>
          <w:sz w:val="24"/>
          <w:szCs w:val="24"/>
        </w:rPr>
        <w:t>общеразвивающих -</w:t>
      </w:r>
      <w:r w:rsidR="004220BE" w:rsidRPr="00E868B4">
        <w:rPr>
          <w:rFonts w:ascii="Times New Roman" w:hAnsi="Times New Roman" w:cs="Times New Roman"/>
          <w:sz w:val="24"/>
          <w:szCs w:val="24"/>
        </w:rPr>
        <w:t xml:space="preserve"> 4</w:t>
      </w:r>
      <w:r w:rsidR="00C431AD" w:rsidRPr="00E868B4">
        <w:rPr>
          <w:rFonts w:ascii="Times New Roman" w:hAnsi="Times New Roman" w:cs="Times New Roman"/>
          <w:sz w:val="24"/>
          <w:szCs w:val="24"/>
        </w:rPr>
        <w:t xml:space="preserve">, </w:t>
      </w:r>
      <w:r w:rsidR="004220BE" w:rsidRPr="00E868B4">
        <w:rPr>
          <w:rFonts w:ascii="Times New Roman" w:hAnsi="Times New Roman" w:cs="Times New Roman"/>
          <w:sz w:val="24"/>
          <w:szCs w:val="24"/>
        </w:rPr>
        <w:t>группы комбинированной направленности</w:t>
      </w:r>
      <w:r w:rsidR="00757E3B" w:rsidRPr="00E868B4">
        <w:rPr>
          <w:rFonts w:ascii="Times New Roman" w:hAnsi="Times New Roman" w:cs="Times New Roman"/>
          <w:sz w:val="24"/>
          <w:szCs w:val="24"/>
        </w:rPr>
        <w:t xml:space="preserve"> </w:t>
      </w:r>
      <w:r w:rsidR="00132606" w:rsidRPr="00E868B4">
        <w:rPr>
          <w:rFonts w:ascii="Times New Roman" w:hAnsi="Times New Roman" w:cs="Times New Roman"/>
          <w:sz w:val="24"/>
          <w:szCs w:val="24"/>
        </w:rPr>
        <w:t xml:space="preserve">(ТНР) </w:t>
      </w:r>
      <w:r w:rsidR="00DE7B27" w:rsidRPr="00E868B4">
        <w:rPr>
          <w:rFonts w:ascii="Times New Roman" w:hAnsi="Times New Roman" w:cs="Times New Roman"/>
          <w:sz w:val="24"/>
          <w:szCs w:val="24"/>
        </w:rPr>
        <w:t>–</w:t>
      </w:r>
      <w:r w:rsidR="00757E3B" w:rsidRPr="00E868B4">
        <w:rPr>
          <w:rFonts w:ascii="Times New Roman" w:hAnsi="Times New Roman" w:cs="Times New Roman"/>
          <w:sz w:val="24"/>
          <w:szCs w:val="24"/>
        </w:rPr>
        <w:t xml:space="preserve"> 4</w:t>
      </w:r>
      <w:r w:rsidR="00DE7B27" w:rsidRPr="00E868B4">
        <w:rPr>
          <w:rFonts w:ascii="Times New Roman" w:hAnsi="Times New Roman" w:cs="Times New Roman"/>
          <w:sz w:val="24"/>
          <w:szCs w:val="24"/>
        </w:rPr>
        <w:t>,</w:t>
      </w:r>
      <w:r w:rsidR="00016A19" w:rsidRPr="00E868B4">
        <w:rPr>
          <w:rFonts w:ascii="Times New Roman" w:hAnsi="Times New Roman" w:cs="Times New Roman"/>
          <w:sz w:val="24"/>
          <w:szCs w:val="24"/>
        </w:rPr>
        <w:t xml:space="preserve"> </w:t>
      </w:r>
      <w:r w:rsidRPr="00E868B4">
        <w:rPr>
          <w:rFonts w:ascii="Times New Roman" w:hAnsi="Times New Roman" w:cs="Times New Roman"/>
          <w:sz w:val="24"/>
          <w:szCs w:val="24"/>
        </w:rPr>
        <w:t>груп</w:t>
      </w:r>
      <w:r w:rsidR="00C431AD" w:rsidRPr="00E868B4">
        <w:rPr>
          <w:rFonts w:ascii="Times New Roman" w:hAnsi="Times New Roman" w:cs="Times New Roman"/>
          <w:sz w:val="24"/>
          <w:szCs w:val="24"/>
        </w:rPr>
        <w:t>пы раннего возраста от 2-3 лет</w:t>
      </w:r>
      <w:r w:rsidR="00757E3B" w:rsidRPr="00E868B4">
        <w:rPr>
          <w:rFonts w:ascii="Times New Roman" w:hAnsi="Times New Roman" w:cs="Times New Roman"/>
          <w:sz w:val="24"/>
          <w:szCs w:val="24"/>
        </w:rPr>
        <w:t xml:space="preserve"> </w:t>
      </w:r>
      <w:r w:rsidR="00DE7B27" w:rsidRPr="00E868B4">
        <w:rPr>
          <w:rFonts w:ascii="Times New Roman" w:hAnsi="Times New Roman" w:cs="Times New Roman"/>
          <w:sz w:val="24"/>
          <w:szCs w:val="24"/>
        </w:rPr>
        <w:t>–</w:t>
      </w:r>
      <w:r w:rsidR="00757E3B" w:rsidRPr="00E868B4">
        <w:rPr>
          <w:rFonts w:ascii="Times New Roman" w:hAnsi="Times New Roman" w:cs="Times New Roman"/>
          <w:sz w:val="24"/>
          <w:szCs w:val="24"/>
        </w:rPr>
        <w:t xml:space="preserve"> 3</w:t>
      </w:r>
      <w:r w:rsidR="00DE7B27" w:rsidRPr="00E868B4">
        <w:rPr>
          <w:rFonts w:ascii="Times New Roman" w:hAnsi="Times New Roman" w:cs="Times New Roman"/>
          <w:sz w:val="24"/>
          <w:szCs w:val="24"/>
        </w:rPr>
        <w:t>,</w:t>
      </w:r>
      <w:r w:rsidR="00016A19" w:rsidRPr="00E868B4">
        <w:rPr>
          <w:rFonts w:ascii="Times New Roman" w:hAnsi="Times New Roman" w:cs="Times New Roman"/>
          <w:sz w:val="24"/>
          <w:szCs w:val="24"/>
        </w:rPr>
        <w:t xml:space="preserve"> </w:t>
      </w:r>
      <w:r w:rsidR="00C431AD" w:rsidRPr="00E868B4">
        <w:rPr>
          <w:rFonts w:ascii="Times New Roman" w:hAnsi="Times New Roman" w:cs="Times New Roman"/>
          <w:sz w:val="24"/>
          <w:szCs w:val="24"/>
        </w:rPr>
        <w:t>санаторная</w:t>
      </w:r>
      <w:r w:rsidR="00757E3B" w:rsidRPr="00E868B4">
        <w:rPr>
          <w:rFonts w:ascii="Times New Roman" w:hAnsi="Times New Roman" w:cs="Times New Roman"/>
          <w:sz w:val="24"/>
          <w:szCs w:val="24"/>
        </w:rPr>
        <w:t xml:space="preserve"> группа </w:t>
      </w:r>
      <w:r w:rsidR="00DE7B27" w:rsidRPr="00E868B4">
        <w:rPr>
          <w:rFonts w:ascii="Times New Roman" w:hAnsi="Times New Roman" w:cs="Times New Roman"/>
          <w:sz w:val="24"/>
          <w:szCs w:val="24"/>
        </w:rPr>
        <w:t>–</w:t>
      </w:r>
      <w:r w:rsidR="00757E3B" w:rsidRPr="00E868B4">
        <w:rPr>
          <w:rFonts w:ascii="Times New Roman" w:hAnsi="Times New Roman" w:cs="Times New Roman"/>
          <w:sz w:val="24"/>
          <w:szCs w:val="24"/>
        </w:rPr>
        <w:t xml:space="preserve"> 1</w:t>
      </w:r>
      <w:r w:rsidR="00DE7B27" w:rsidRPr="00E868B4">
        <w:rPr>
          <w:rFonts w:ascii="Times New Roman" w:hAnsi="Times New Roman" w:cs="Times New Roman"/>
          <w:sz w:val="24"/>
          <w:szCs w:val="24"/>
        </w:rPr>
        <w:t>,</w:t>
      </w:r>
      <w:r w:rsidR="00016A19" w:rsidRPr="00E868B4">
        <w:rPr>
          <w:rFonts w:ascii="Times New Roman" w:hAnsi="Times New Roman" w:cs="Times New Roman"/>
          <w:sz w:val="24"/>
          <w:szCs w:val="24"/>
        </w:rPr>
        <w:t xml:space="preserve"> </w:t>
      </w:r>
      <w:r w:rsidR="00DE7B27" w:rsidRPr="00E868B4">
        <w:rPr>
          <w:rFonts w:ascii="Times New Roman" w:hAnsi="Times New Roman" w:cs="Times New Roman"/>
          <w:color w:val="000000"/>
          <w:sz w:val="24"/>
          <w:szCs w:val="24"/>
        </w:rPr>
        <w:t xml:space="preserve">группа </w:t>
      </w:r>
      <w:r w:rsidR="00C431AD" w:rsidRPr="00E868B4">
        <w:rPr>
          <w:rFonts w:ascii="Times New Roman" w:hAnsi="Times New Roman" w:cs="Times New Roman"/>
          <w:color w:val="000000"/>
          <w:sz w:val="24"/>
          <w:szCs w:val="24"/>
        </w:rPr>
        <w:t>кратковременного пребывания</w:t>
      </w:r>
      <w:r w:rsidR="00DE7B27" w:rsidRPr="00E868B4">
        <w:rPr>
          <w:rFonts w:ascii="Times New Roman" w:hAnsi="Times New Roman" w:cs="Times New Roman"/>
          <w:color w:val="000000"/>
          <w:sz w:val="24"/>
          <w:szCs w:val="24"/>
        </w:rPr>
        <w:t xml:space="preserve"> - 1</w:t>
      </w:r>
      <w:r w:rsidRPr="00E868B4">
        <w:rPr>
          <w:rFonts w:ascii="Times New Roman" w:hAnsi="Times New Roman" w:cs="Times New Roman"/>
          <w:color w:val="000000"/>
          <w:sz w:val="24"/>
          <w:szCs w:val="24"/>
        </w:rPr>
        <w:t>.</w:t>
      </w:r>
      <w:r w:rsidR="005C7C39" w:rsidRPr="00E868B4">
        <w:rPr>
          <w:rFonts w:ascii="Times New Roman" w:hAnsi="Times New Roman" w:cs="Times New Roman"/>
          <w:color w:val="000000"/>
          <w:sz w:val="24"/>
          <w:szCs w:val="24"/>
        </w:rPr>
        <w:t xml:space="preserve"> </w:t>
      </w:r>
    </w:p>
    <w:p w:rsidR="006B6935" w:rsidRPr="00E868B4" w:rsidRDefault="00881190" w:rsidP="00E868B4">
      <w:pPr>
        <w:tabs>
          <w:tab w:val="left" w:pos="567"/>
        </w:tabs>
        <w:ind w:firstLine="567"/>
        <w:jc w:val="both"/>
        <w:rPr>
          <w:rFonts w:ascii="Times New Roman" w:hAnsi="Times New Roman" w:cs="Times New Roman"/>
          <w:sz w:val="24"/>
          <w:szCs w:val="24"/>
        </w:rPr>
      </w:pPr>
      <w:r w:rsidRPr="00E868B4">
        <w:rPr>
          <w:rFonts w:ascii="Times New Roman" w:hAnsi="Times New Roman" w:cs="Times New Roman"/>
          <w:b/>
          <w:sz w:val="24"/>
          <w:szCs w:val="24"/>
        </w:rPr>
        <w:t>Нормативно-правовая база ДОУ</w:t>
      </w:r>
      <w:r w:rsidRPr="00E868B4">
        <w:rPr>
          <w:rFonts w:ascii="Times New Roman" w:hAnsi="Times New Roman" w:cs="Times New Roman"/>
          <w:sz w:val="24"/>
          <w:szCs w:val="24"/>
        </w:rPr>
        <w:t xml:space="preserve"> находится в полном соответствии с законодательством РФ. ДОУ пр</w:t>
      </w:r>
      <w:r w:rsidR="002E0DE7" w:rsidRPr="00E868B4">
        <w:rPr>
          <w:rFonts w:ascii="Times New Roman" w:hAnsi="Times New Roman" w:cs="Times New Roman"/>
          <w:sz w:val="24"/>
          <w:szCs w:val="24"/>
        </w:rPr>
        <w:t xml:space="preserve">ошло процедуру лицензирования </w:t>
      </w:r>
      <w:r w:rsidRPr="00E868B4">
        <w:rPr>
          <w:rFonts w:ascii="Times New Roman" w:hAnsi="Times New Roman" w:cs="Times New Roman"/>
          <w:sz w:val="24"/>
          <w:szCs w:val="24"/>
        </w:rPr>
        <w:t>(лицензия</w:t>
      </w:r>
      <w:r w:rsidR="006B6935" w:rsidRPr="00E868B4">
        <w:rPr>
          <w:rFonts w:ascii="Times New Roman" w:hAnsi="Times New Roman" w:cs="Times New Roman"/>
          <w:sz w:val="24"/>
          <w:szCs w:val="24"/>
        </w:rPr>
        <w:t xml:space="preserve"> № 6796 от 05 марта 2012 года).</w:t>
      </w:r>
    </w:p>
    <w:p w:rsidR="006B6935" w:rsidRPr="00E868B4" w:rsidRDefault="00901F71" w:rsidP="00E868B4">
      <w:pPr>
        <w:tabs>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Устав 05.02.</w:t>
      </w:r>
      <w:r w:rsidR="00881190" w:rsidRPr="00E868B4">
        <w:rPr>
          <w:rFonts w:ascii="Times New Roman" w:hAnsi="Times New Roman" w:cs="Times New Roman"/>
          <w:sz w:val="24"/>
          <w:szCs w:val="24"/>
        </w:rPr>
        <w:t>2015 года, изменения в Устав 28.12.2016 года</w:t>
      </w:r>
      <w:r w:rsidR="002E0DE7" w:rsidRPr="00E868B4">
        <w:rPr>
          <w:rFonts w:ascii="Times New Roman" w:hAnsi="Times New Roman" w:cs="Times New Roman"/>
          <w:sz w:val="24"/>
          <w:szCs w:val="24"/>
        </w:rPr>
        <w:t>, изменения в устав</w:t>
      </w:r>
      <w:r w:rsidRPr="00E868B4">
        <w:rPr>
          <w:rFonts w:ascii="Times New Roman" w:hAnsi="Times New Roman" w:cs="Times New Roman"/>
          <w:sz w:val="24"/>
          <w:szCs w:val="24"/>
        </w:rPr>
        <w:t xml:space="preserve"> 01.10.</w:t>
      </w:r>
      <w:r w:rsidR="002E0DE7" w:rsidRPr="00E868B4">
        <w:rPr>
          <w:rFonts w:ascii="Times New Roman" w:hAnsi="Times New Roman" w:cs="Times New Roman"/>
          <w:sz w:val="24"/>
          <w:szCs w:val="24"/>
        </w:rPr>
        <w:t>2019 года</w:t>
      </w:r>
      <w:r w:rsidR="00881190" w:rsidRPr="00E868B4">
        <w:rPr>
          <w:rFonts w:ascii="Times New Roman" w:hAnsi="Times New Roman" w:cs="Times New Roman"/>
          <w:sz w:val="24"/>
          <w:szCs w:val="24"/>
        </w:rPr>
        <w:t>. Коллективный договор на 2017-202</w:t>
      </w:r>
      <w:r w:rsidR="0047437D" w:rsidRPr="00E868B4">
        <w:rPr>
          <w:rFonts w:ascii="Times New Roman" w:hAnsi="Times New Roman" w:cs="Times New Roman"/>
          <w:sz w:val="24"/>
          <w:szCs w:val="24"/>
        </w:rPr>
        <w:t>0 гг.</w:t>
      </w:r>
      <w:r w:rsidR="00814F33" w:rsidRPr="00E868B4">
        <w:rPr>
          <w:rFonts w:ascii="Times New Roman" w:hAnsi="Times New Roman" w:cs="Times New Roman"/>
          <w:sz w:val="24"/>
          <w:szCs w:val="24"/>
        </w:rPr>
        <w:t xml:space="preserve"> 30.05.2017</w:t>
      </w:r>
      <w:r w:rsidR="00881190" w:rsidRPr="00E868B4">
        <w:rPr>
          <w:rFonts w:ascii="Times New Roman" w:hAnsi="Times New Roman" w:cs="Times New Roman"/>
          <w:sz w:val="24"/>
          <w:szCs w:val="24"/>
        </w:rPr>
        <w:t xml:space="preserve"> года. Локальные акты, Положения перера</w:t>
      </w:r>
      <w:r w:rsidR="004D4397" w:rsidRPr="00E868B4">
        <w:rPr>
          <w:rFonts w:ascii="Times New Roman" w:hAnsi="Times New Roman" w:cs="Times New Roman"/>
          <w:sz w:val="24"/>
          <w:szCs w:val="24"/>
        </w:rPr>
        <w:t>ботаны в соответствии с ФГОС ДО.</w:t>
      </w:r>
      <w:r w:rsidR="00881190" w:rsidRPr="00E868B4">
        <w:rPr>
          <w:rFonts w:ascii="Times New Roman" w:hAnsi="Times New Roman" w:cs="Times New Roman"/>
          <w:sz w:val="24"/>
          <w:szCs w:val="24"/>
        </w:rPr>
        <w:t xml:space="preserve"> Обеспечена информационная открытость дошкольного учреждения. Все нормативные документы своевременно оформляются и вы</w:t>
      </w:r>
      <w:r w:rsidR="006B6935" w:rsidRPr="00E868B4">
        <w:rPr>
          <w:rFonts w:ascii="Times New Roman" w:hAnsi="Times New Roman" w:cs="Times New Roman"/>
          <w:sz w:val="24"/>
          <w:szCs w:val="24"/>
        </w:rPr>
        <w:t xml:space="preserve">ставляются на сайт Учреждения. </w:t>
      </w:r>
    </w:p>
    <w:p w:rsidR="0002197E" w:rsidRPr="00E868B4" w:rsidRDefault="0002197E" w:rsidP="00E868B4">
      <w:pPr>
        <w:tabs>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В соответствии с требованиями по созданию безопасного образовательного пространства, соблюдения требований санитарно-гигиенических норм одним из г</w:t>
      </w:r>
      <w:r w:rsidR="00270D36" w:rsidRPr="00E868B4">
        <w:rPr>
          <w:rFonts w:ascii="Times New Roman" w:hAnsi="Times New Roman" w:cs="Times New Roman"/>
          <w:sz w:val="24"/>
          <w:szCs w:val="24"/>
        </w:rPr>
        <w:t xml:space="preserve">лавных направлений деятельности </w:t>
      </w:r>
      <w:r w:rsidRPr="00E868B4">
        <w:rPr>
          <w:rFonts w:ascii="Times New Roman" w:hAnsi="Times New Roman" w:cs="Times New Roman"/>
          <w:sz w:val="24"/>
          <w:szCs w:val="24"/>
        </w:rPr>
        <w:t>ДОУ является профилактика и сохранение здоровья и безопасности все</w:t>
      </w:r>
      <w:r w:rsidR="0047437D" w:rsidRPr="00E868B4">
        <w:rPr>
          <w:rFonts w:ascii="Times New Roman" w:hAnsi="Times New Roman" w:cs="Times New Roman"/>
          <w:sz w:val="24"/>
          <w:szCs w:val="24"/>
        </w:rPr>
        <w:t>х</w:t>
      </w:r>
      <w:r w:rsidRPr="00E868B4">
        <w:rPr>
          <w:rFonts w:ascii="Times New Roman" w:hAnsi="Times New Roman" w:cs="Times New Roman"/>
          <w:sz w:val="24"/>
          <w:szCs w:val="24"/>
        </w:rPr>
        <w:t xml:space="preserve"> участников образовательного процесса:</w:t>
      </w:r>
    </w:p>
    <w:p w:rsidR="0002197E" w:rsidRPr="00E868B4" w:rsidRDefault="0002197E" w:rsidP="00E868B4">
      <w:pPr>
        <w:jc w:val="both"/>
        <w:rPr>
          <w:rFonts w:ascii="Times New Roman" w:hAnsi="Times New Roman" w:cs="Times New Roman"/>
          <w:sz w:val="24"/>
          <w:szCs w:val="24"/>
        </w:rPr>
      </w:pPr>
      <w:r w:rsidRPr="00E868B4">
        <w:rPr>
          <w:rFonts w:ascii="Times New Roman" w:hAnsi="Times New Roman" w:cs="Times New Roman"/>
          <w:sz w:val="24"/>
          <w:szCs w:val="24"/>
        </w:rPr>
        <w:t>-Утвержден</w:t>
      </w:r>
      <w:r w:rsidR="00016A19" w:rsidRPr="00E868B4">
        <w:rPr>
          <w:rFonts w:ascii="Times New Roman" w:hAnsi="Times New Roman" w:cs="Times New Roman"/>
          <w:sz w:val="24"/>
          <w:szCs w:val="24"/>
        </w:rPr>
        <w:t xml:space="preserve"> Паспорт безопасности ДОУ.</w:t>
      </w:r>
    </w:p>
    <w:p w:rsidR="0002197E" w:rsidRPr="00E868B4" w:rsidRDefault="00DE7B27" w:rsidP="00E868B4">
      <w:pPr>
        <w:jc w:val="both"/>
        <w:rPr>
          <w:rFonts w:ascii="Times New Roman" w:hAnsi="Times New Roman" w:cs="Times New Roman"/>
          <w:sz w:val="24"/>
          <w:szCs w:val="24"/>
        </w:rPr>
      </w:pPr>
      <w:r w:rsidRPr="00E868B4">
        <w:rPr>
          <w:rFonts w:ascii="Times New Roman" w:hAnsi="Times New Roman" w:cs="Times New Roman"/>
          <w:sz w:val="24"/>
          <w:szCs w:val="24"/>
        </w:rPr>
        <w:t>-</w:t>
      </w:r>
      <w:r w:rsidR="0002197E" w:rsidRPr="00E868B4">
        <w:rPr>
          <w:rFonts w:ascii="Times New Roman" w:hAnsi="Times New Roman" w:cs="Times New Roman"/>
          <w:sz w:val="24"/>
          <w:szCs w:val="24"/>
        </w:rPr>
        <w:t>Должностные инструкции переработаны в соответствии с изменениями в законодательстве РФ, ведутся журналы инструктажей</w:t>
      </w:r>
      <w:r w:rsidR="0002197E" w:rsidRPr="00E868B4">
        <w:rPr>
          <w:rFonts w:ascii="Times New Roman" w:hAnsi="Times New Roman" w:cs="Times New Roman"/>
          <w:color w:val="FF0000"/>
          <w:sz w:val="24"/>
          <w:szCs w:val="24"/>
        </w:rPr>
        <w:t>.</w:t>
      </w:r>
    </w:p>
    <w:p w:rsidR="0002197E" w:rsidRPr="00E868B4" w:rsidRDefault="0002197E" w:rsidP="00E868B4">
      <w:pPr>
        <w:jc w:val="both"/>
        <w:rPr>
          <w:rFonts w:ascii="Times New Roman" w:hAnsi="Times New Roman" w:cs="Times New Roman"/>
          <w:sz w:val="24"/>
          <w:szCs w:val="24"/>
        </w:rPr>
      </w:pPr>
      <w:r w:rsidRPr="00E868B4">
        <w:rPr>
          <w:rFonts w:ascii="Times New Roman" w:hAnsi="Times New Roman" w:cs="Times New Roman"/>
          <w:sz w:val="24"/>
          <w:szCs w:val="24"/>
        </w:rPr>
        <w:t>-Учебные планы соответствуют требованиям СанПиН.</w:t>
      </w:r>
    </w:p>
    <w:p w:rsidR="0002197E" w:rsidRPr="00E868B4" w:rsidRDefault="0002197E" w:rsidP="00E868B4">
      <w:pPr>
        <w:jc w:val="both"/>
        <w:rPr>
          <w:rFonts w:ascii="Times New Roman" w:hAnsi="Times New Roman" w:cs="Times New Roman"/>
          <w:sz w:val="24"/>
          <w:szCs w:val="24"/>
        </w:rPr>
      </w:pPr>
      <w:r w:rsidRPr="00E868B4">
        <w:rPr>
          <w:rFonts w:ascii="Times New Roman" w:hAnsi="Times New Roman" w:cs="Times New Roman"/>
          <w:sz w:val="24"/>
          <w:szCs w:val="24"/>
        </w:rPr>
        <w:t>-Установлена система автономной пожарной с</w:t>
      </w:r>
      <w:r w:rsidR="002E0DE7" w:rsidRPr="00E868B4">
        <w:rPr>
          <w:rFonts w:ascii="Times New Roman" w:hAnsi="Times New Roman" w:cs="Times New Roman"/>
          <w:sz w:val="24"/>
          <w:szCs w:val="24"/>
        </w:rPr>
        <w:t>игнализации и тревожная кнопка.</w:t>
      </w:r>
    </w:p>
    <w:p w:rsidR="006B6935" w:rsidRPr="00E868B4" w:rsidRDefault="0002197E" w:rsidP="00E868B4">
      <w:pPr>
        <w:pStyle w:val="HTML"/>
        <w:jc w:val="both"/>
        <w:rPr>
          <w:rFonts w:ascii="Times New Roman" w:hAnsi="Times New Roman" w:cs="Times New Roman"/>
          <w:sz w:val="24"/>
          <w:szCs w:val="24"/>
        </w:rPr>
      </w:pPr>
      <w:r w:rsidRPr="00E868B4">
        <w:rPr>
          <w:rFonts w:ascii="Times New Roman" w:hAnsi="Times New Roman" w:cs="Times New Roman"/>
          <w:sz w:val="24"/>
          <w:szCs w:val="24"/>
        </w:rPr>
        <w:t xml:space="preserve">-Учреждение взаимодействует на основе </w:t>
      </w:r>
      <w:r w:rsidR="007B6908" w:rsidRPr="00E868B4">
        <w:rPr>
          <w:rFonts w:ascii="Times New Roman" w:hAnsi="Times New Roman" w:cs="Times New Roman"/>
          <w:sz w:val="24"/>
          <w:szCs w:val="24"/>
        </w:rPr>
        <w:t>Соглашение о сотрудничестве между образовательной организацией и медицинской организацией по оказанию первичной медико-санитарной помощи обучающимся по месту нахождения образовательной организации от 23.08.2019 г</w:t>
      </w:r>
      <w:r w:rsidR="007B6908" w:rsidRPr="00E868B4">
        <w:rPr>
          <w:rFonts w:ascii="Times New Roman" w:hAnsi="Times New Roman" w:cs="Times New Roman"/>
          <w:b/>
          <w:sz w:val="24"/>
          <w:szCs w:val="24"/>
        </w:rPr>
        <w:t xml:space="preserve"> (ГБУЗ НСО «ГКП №13»)</w:t>
      </w:r>
      <w:r w:rsidR="002D5482" w:rsidRPr="00E868B4">
        <w:rPr>
          <w:rFonts w:ascii="Times New Roman" w:hAnsi="Times New Roman" w:cs="Times New Roman"/>
          <w:b/>
          <w:sz w:val="24"/>
          <w:szCs w:val="24"/>
        </w:rPr>
        <w:t xml:space="preserve"> </w:t>
      </w:r>
      <w:r w:rsidRPr="00E868B4">
        <w:rPr>
          <w:rFonts w:ascii="Times New Roman" w:hAnsi="Times New Roman" w:cs="Times New Roman"/>
          <w:sz w:val="24"/>
          <w:szCs w:val="24"/>
        </w:rPr>
        <w:t>Вовремя и качественно ведется диспансеризация детей и медицинские осмотры сотрудников.</w:t>
      </w:r>
    </w:p>
    <w:p w:rsidR="001F1C0C" w:rsidRPr="00E868B4" w:rsidRDefault="004D4397" w:rsidP="00E868B4">
      <w:pPr>
        <w:pStyle w:val="HTML"/>
        <w:tabs>
          <w:tab w:val="clear" w:pos="916"/>
          <w:tab w:val="left" w:pos="567"/>
        </w:tabs>
        <w:ind w:firstLine="567"/>
        <w:jc w:val="both"/>
        <w:rPr>
          <w:rFonts w:ascii="Times New Roman" w:hAnsi="Times New Roman" w:cs="Times New Roman"/>
          <w:b/>
          <w:i/>
          <w:sz w:val="24"/>
          <w:szCs w:val="24"/>
        </w:rPr>
      </w:pPr>
      <w:r w:rsidRPr="00E868B4">
        <w:rPr>
          <w:rFonts w:ascii="Times New Roman" w:hAnsi="Times New Roman" w:cs="Times New Roman"/>
          <w:bCs/>
          <w:spacing w:val="4"/>
          <w:sz w:val="24"/>
          <w:szCs w:val="24"/>
        </w:rPr>
        <w:t>Управляющая система Д</w:t>
      </w:r>
      <w:r w:rsidR="002511B5" w:rsidRPr="00E868B4">
        <w:rPr>
          <w:rFonts w:ascii="Times New Roman" w:hAnsi="Times New Roman" w:cs="Times New Roman"/>
          <w:bCs/>
          <w:spacing w:val="4"/>
          <w:sz w:val="24"/>
          <w:szCs w:val="24"/>
        </w:rPr>
        <w:t xml:space="preserve">ОУ </w:t>
      </w:r>
      <w:r w:rsidRPr="00E868B4">
        <w:rPr>
          <w:rFonts w:ascii="Times New Roman" w:hAnsi="Times New Roman" w:cs="Times New Roman"/>
          <w:bCs/>
          <w:spacing w:val="4"/>
          <w:sz w:val="24"/>
          <w:szCs w:val="24"/>
        </w:rPr>
        <w:t>состоит</w:t>
      </w:r>
      <w:r w:rsidR="001F1C0C" w:rsidRPr="00E868B4">
        <w:rPr>
          <w:rFonts w:ascii="Times New Roman" w:hAnsi="Times New Roman" w:cs="Times New Roman"/>
          <w:b/>
          <w:bCs/>
          <w:spacing w:val="4"/>
          <w:sz w:val="24"/>
          <w:szCs w:val="24"/>
        </w:rPr>
        <w:t>:</w:t>
      </w:r>
    </w:p>
    <w:p w:rsidR="001F1C0C" w:rsidRPr="00E868B4" w:rsidRDefault="001F1C0C" w:rsidP="00E868B4">
      <w:pPr>
        <w:shd w:val="clear" w:color="auto" w:fill="FFFFFF"/>
        <w:tabs>
          <w:tab w:val="left" w:pos="567"/>
        </w:tabs>
        <w:jc w:val="both"/>
        <w:rPr>
          <w:rFonts w:ascii="Times New Roman" w:hAnsi="Times New Roman" w:cs="Times New Roman"/>
          <w:b/>
          <w:i/>
          <w:spacing w:val="-2"/>
          <w:sz w:val="24"/>
          <w:szCs w:val="24"/>
        </w:rPr>
      </w:pPr>
      <w:r w:rsidRPr="00E868B4">
        <w:rPr>
          <w:rFonts w:ascii="Times New Roman" w:hAnsi="Times New Roman" w:cs="Times New Roman"/>
          <w:b/>
          <w:bCs/>
          <w:i/>
          <w:spacing w:val="4"/>
          <w:sz w:val="24"/>
          <w:szCs w:val="24"/>
          <w:lang w:val="en-US"/>
        </w:rPr>
        <w:t>I</w:t>
      </w:r>
      <w:r w:rsidR="002511B5" w:rsidRPr="00E868B4">
        <w:rPr>
          <w:rFonts w:ascii="Times New Roman" w:hAnsi="Times New Roman" w:cs="Times New Roman"/>
          <w:b/>
          <w:bCs/>
          <w:i/>
          <w:spacing w:val="4"/>
          <w:sz w:val="24"/>
          <w:szCs w:val="24"/>
        </w:rPr>
        <w:t xml:space="preserve"> блок </w:t>
      </w:r>
      <w:r w:rsidR="0047437D" w:rsidRPr="00E868B4">
        <w:rPr>
          <w:rFonts w:ascii="Times New Roman" w:hAnsi="Times New Roman" w:cs="Times New Roman"/>
          <w:b/>
          <w:bCs/>
          <w:i/>
          <w:spacing w:val="4"/>
          <w:sz w:val="24"/>
          <w:szCs w:val="24"/>
        </w:rPr>
        <w:t xml:space="preserve">- </w:t>
      </w:r>
      <w:r w:rsidRPr="00E868B4">
        <w:rPr>
          <w:rFonts w:ascii="Times New Roman" w:hAnsi="Times New Roman" w:cs="Times New Roman"/>
          <w:b/>
          <w:i/>
          <w:spacing w:val="-2"/>
          <w:sz w:val="24"/>
          <w:szCs w:val="24"/>
        </w:rPr>
        <w:t>общественное управление:</w:t>
      </w:r>
    </w:p>
    <w:p w:rsidR="001F1C0C" w:rsidRPr="00E868B4" w:rsidRDefault="001F1C0C" w:rsidP="00E868B4">
      <w:pPr>
        <w:shd w:val="clear" w:color="auto" w:fill="FFFFFF"/>
        <w:jc w:val="both"/>
        <w:rPr>
          <w:rFonts w:ascii="Times New Roman" w:hAnsi="Times New Roman" w:cs="Times New Roman"/>
          <w:color w:val="000000"/>
          <w:spacing w:val="-2"/>
          <w:sz w:val="24"/>
          <w:szCs w:val="24"/>
        </w:rPr>
      </w:pPr>
      <w:r w:rsidRPr="00E868B4">
        <w:rPr>
          <w:rFonts w:ascii="Times New Roman" w:hAnsi="Times New Roman" w:cs="Times New Roman"/>
          <w:b/>
          <w:spacing w:val="-3"/>
          <w:sz w:val="24"/>
          <w:szCs w:val="24"/>
        </w:rPr>
        <w:t>Общее собрание трудового коллектива</w:t>
      </w:r>
      <w:r w:rsidRPr="00E868B4">
        <w:rPr>
          <w:rFonts w:ascii="Times New Roman" w:hAnsi="Times New Roman" w:cs="Times New Roman"/>
          <w:spacing w:val="-3"/>
          <w:sz w:val="24"/>
          <w:szCs w:val="24"/>
        </w:rPr>
        <w:t xml:space="preserve"> – принимает новые редакции</w:t>
      </w:r>
      <w:r w:rsidRPr="00E868B4">
        <w:rPr>
          <w:rFonts w:ascii="Times New Roman" w:hAnsi="Times New Roman" w:cs="Times New Roman"/>
          <w:color w:val="000000"/>
          <w:spacing w:val="-3"/>
          <w:sz w:val="24"/>
          <w:szCs w:val="24"/>
        </w:rPr>
        <w:t xml:space="preserve"> Устава Учре</w:t>
      </w:r>
      <w:r w:rsidR="004D4397" w:rsidRPr="00E868B4">
        <w:rPr>
          <w:rFonts w:ascii="Times New Roman" w:hAnsi="Times New Roman" w:cs="Times New Roman"/>
          <w:color w:val="000000"/>
          <w:spacing w:val="-3"/>
          <w:sz w:val="24"/>
          <w:szCs w:val="24"/>
        </w:rPr>
        <w:t xml:space="preserve">ждения, заключает коллективные </w:t>
      </w:r>
      <w:r w:rsidR="00313DE5" w:rsidRPr="00E868B4">
        <w:rPr>
          <w:rFonts w:ascii="Times New Roman" w:hAnsi="Times New Roman" w:cs="Times New Roman"/>
          <w:color w:val="000000"/>
          <w:spacing w:val="-3"/>
          <w:sz w:val="24"/>
          <w:szCs w:val="24"/>
        </w:rPr>
        <w:t xml:space="preserve">договора, утверждает Правила </w:t>
      </w:r>
      <w:r w:rsidRPr="00E868B4">
        <w:rPr>
          <w:rFonts w:ascii="Times New Roman" w:hAnsi="Times New Roman" w:cs="Times New Roman"/>
          <w:color w:val="000000"/>
          <w:spacing w:val="-3"/>
          <w:sz w:val="24"/>
          <w:szCs w:val="24"/>
        </w:rPr>
        <w:t xml:space="preserve">внутреннего трудового распорядка, </w:t>
      </w:r>
      <w:r w:rsidR="00313DE5" w:rsidRPr="00E868B4">
        <w:rPr>
          <w:rFonts w:ascii="Times New Roman" w:hAnsi="Times New Roman" w:cs="Times New Roman"/>
          <w:sz w:val="24"/>
          <w:szCs w:val="24"/>
        </w:rPr>
        <w:t xml:space="preserve">вносит </w:t>
      </w:r>
      <w:r w:rsidRPr="00E868B4">
        <w:rPr>
          <w:rFonts w:ascii="Times New Roman" w:hAnsi="Times New Roman" w:cs="Times New Roman"/>
          <w:sz w:val="24"/>
          <w:szCs w:val="24"/>
        </w:rPr>
        <w:t>предложения в части материально-технического обеспечения и оснаще</w:t>
      </w:r>
      <w:r w:rsidR="00313DE5" w:rsidRPr="00E868B4">
        <w:rPr>
          <w:rFonts w:ascii="Times New Roman" w:hAnsi="Times New Roman" w:cs="Times New Roman"/>
          <w:sz w:val="24"/>
          <w:szCs w:val="24"/>
        </w:rPr>
        <w:t xml:space="preserve">ния образовательного процесса, </w:t>
      </w:r>
      <w:r w:rsidRPr="00E868B4">
        <w:rPr>
          <w:rFonts w:ascii="Times New Roman" w:hAnsi="Times New Roman" w:cs="Times New Roman"/>
          <w:sz w:val="24"/>
          <w:szCs w:val="24"/>
        </w:rPr>
        <w:t>мероприятий по охране и укреплению здоровья детей и работников Учреждения.</w:t>
      </w:r>
    </w:p>
    <w:p w:rsidR="001F1C0C" w:rsidRPr="00E868B4" w:rsidRDefault="001F1C0C" w:rsidP="00E868B4">
      <w:pPr>
        <w:tabs>
          <w:tab w:val="left" w:pos="900"/>
        </w:tabs>
        <w:ind w:right="180"/>
        <w:jc w:val="both"/>
        <w:rPr>
          <w:rFonts w:ascii="Times New Roman" w:hAnsi="Times New Roman" w:cs="Times New Roman"/>
          <w:sz w:val="24"/>
          <w:szCs w:val="24"/>
        </w:rPr>
      </w:pPr>
      <w:r w:rsidRPr="00E868B4">
        <w:rPr>
          <w:rFonts w:ascii="Times New Roman" w:hAnsi="Times New Roman" w:cs="Times New Roman"/>
          <w:b/>
          <w:color w:val="000000"/>
          <w:spacing w:val="-2"/>
          <w:sz w:val="24"/>
          <w:szCs w:val="24"/>
        </w:rPr>
        <w:t>Педагогический совет</w:t>
      </w:r>
      <w:r w:rsidR="002511B5" w:rsidRPr="00E868B4">
        <w:rPr>
          <w:rFonts w:ascii="Times New Roman" w:hAnsi="Times New Roman" w:cs="Times New Roman"/>
          <w:color w:val="000000"/>
          <w:spacing w:val="-4"/>
          <w:sz w:val="24"/>
          <w:szCs w:val="24"/>
        </w:rPr>
        <w:t xml:space="preserve"> – </w:t>
      </w:r>
      <w:r w:rsidRPr="00E868B4">
        <w:rPr>
          <w:rFonts w:ascii="Times New Roman" w:hAnsi="Times New Roman" w:cs="Times New Roman"/>
          <w:sz w:val="24"/>
          <w:szCs w:val="24"/>
        </w:rPr>
        <w:t>утверждает планы работы Учреждения, направления образовательной деятельности ДОО (дошкольной образовательной организации),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w:t>
      </w:r>
    </w:p>
    <w:p w:rsidR="001F1C0C" w:rsidRPr="00E868B4" w:rsidRDefault="001F1C0C" w:rsidP="00E868B4">
      <w:pPr>
        <w:tabs>
          <w:tab w:val="left" w:pos="900"/>
        </w:tabs>
        <w:ind w:right="180"/>
        <w:jc w:val="both"/>
        <w:rPr>
          <w:rFonts w:ascii="Times New Roman" w:hAnsi="Times New Roman" w:cs="Times New Roman"/>
          <w:b/>
          <w:color w:val="000000"/>
          <w:spacing w:val="-2"/>
          <w:sz w:val="24"/>
          <w:szCs w:val="24"/>
        </w:rPr>
      </w:pPr>
      <w:r w:rsidRPr="00E868B4">
        <w:rPr>
          <w:rFonts w:ascii="Times New Roman" w:hAnsi="Times New Roman" w:cs="Times New Roman"/>
          <w:b/>
          <w:color w:val="000000"/>
          <w:spacing w:val="-2"/>
          <w:sz w:val="24"/>
          <w:szCs w:val="24"/>
        </w:rPr>
        <w:t xml:space="preserve">Родительский комитет ДОУ - </w:t>
      </w:r>
      <w:r w:rsidRPr="00E868B4">
        <w:rPr>
          <w:rFonts w:ascii="Times New Roman" w:hAnsi="Times New Roman" w:cs="Times New Roman"/>
          <w:sz w:val="24"/>
          <w:szCs w:val="24"/>
        </w:rPr>
        <w:t>обеспечивает постоянную и систематическую связь детского сада с родителями (законными представителями).</w:t>
      </w:r>
    </w:p>
    <w:p w:rsidR="001F1C0C" w:rsidRPr="00E868B4" w:rsidRDefault="001F1C0C" w:rsidP="00E868B4">
      <w:pPr>
        <w:tabs>
          <w:tab w:val="left" w:pos="900"/>
        </w:tabs>
        <w:ind w:right="180"/>
        <w:jc w:val="both"/>
        <w:rPr>
          <w:rFonts w:ascii="Times New Roman" w:hAnsi="Times New Roman" w:cs="Times New Roman"/>
          <w:sz w:val="24"/>
          <w:szCs w:val="24"/>
        </w:rPr>
      </w:pPr>
      <w:r w:rsidRPr="00E868B4">
        <w:rPr>
          <w:rFonts w:ascii="Times New Roman" w:hAnsi="Times New Roman" w:cs="Times New Roman"/>
          <w:b/>
          <w:color w:val="000000"/>
          <w:spacing w:val="-2"/>
          <w:sz w:val="24"/>
          <w:szCs w:val="24"/>
        </w:rPr>
        <w:t xml:space="preserve">Общее родительское собрание - </w:t>
      </w:r>
      <w:r w:rsidRPr="00E868B4">
        <w:rPr>
          <w:rFonts w:ascii="Times New Roman" w:hAnsi="Times New Roman" w:cs="Times New Roman"/>
          <w:color w:val="000000"/>
          <w:spacing w:val="-2"/>
          <w:sz w:val="24"/>
          <w:szCs w:val="24"/>
        </w:rPr>
        <w:t xml:space="preserve">принимает решение о </w:t>
      </w:r>
      <w:r w:rsidRPr="00E868B4">
        <w:rPr>
          <w:rFonts w:ascii="Times New Roman" w:hAnsi="Times New Roman" w:cs="Times New Roman"/>
          <w:sz w:val="24"/>
          <w:szCs w:val="24"/>
          <w:lang w:eastAsia="ru-RU"/>
        </w:rPr>
        <w:t>содействии руководству ДОУ в совершенствовании условий для осуществления образовательного процесса, охраны жизни и здоровья, гармоничного развития личности ребенка; в защите законных прав и интересов детей; в организации и проведении массовых воспитательных мероприятий, в оказании спонсорской помощи детскому саду.</w:t>
      </w:r>
    </w:p>
    <w:p w:rsidR="006B6935" w:rsidRPr="00E868B4" w:rsidRDefault="006B6935" w:rsidP="00E868B4">
      <w:pPr>
        <w:shd w:val="clear" w:color="auto" w:fill="FFFFFF"/>
        <w:jc w:val="both"/>
        <w:rPr>
          <w:rFonts w:ascii="Times New Roman" w:hAnsi="Times New Roman" w:cs="Times New Roman"/>
          <w:b/>
          <w:bCs/>
          <w:i/>
          <w:color w:val="000000"/>
          <w:spacing w:val="4"/>
          <w:sz w:val="24"/>
          <w:szCs w:val="24"/>
        </w:rPr>
      </w:pPr>
    </w:p>
    <w:p w:rsidR="006B6935" w:rsidRPr="00E868B4" w:rsidRDefault="006B6935" w:rsidP="00E868B4">
      <w:pPr>
        <w:shd w:val="clear" w:color="auto" w:fill="FFFFFF"/>
        <w:jc w:val="both"/>
        <w:rPr>
          <w:rFonts w:ascii="Times New Roman" w:hAnsi="Times New Roman" w:cs="Times New Roman"/>
          <w:b/>
          <w:bCs/>
          <w:i/>
          <w:color w:val="000000"/>
          <w:spacing w:val="4"/>
          <w:sz w:val="24"/>
          <w:szCs w:val="24"/>
        </w:rPr>
      </w:pPr>
    </w:p>
    <w:p w:rsidR="006B6935" w:rsidRPr="00E868B4" w:rsidRDefault="001F1C0C" w:rsidP="00E868B4">
      <w:pPr>
        <w:shd w:val="clear" w:color="auto" w:fill="FFFFFF"/>
        <w:jc w:val="both"/>
        <w:rPr>
          <w:rFonts w:ascii="Times New Roman" w:hAnsi="Times New Roman" w:cs="Times New Roman"/>
          <w:b/>
          <w:bCs/>
          <w:i/>
          <w:color w:val="000000"/>
          <w:spacing w:val="2"/>
          <w:sz w:val="24"/>
          <w:szCs w:val="24"/>
        </w:rPr>
      </w:pPr>
      <w:r w:rsidRPr="00E868B4">
        <w:rPr>
          <w:rFonts w:ascii="Times New Roman" w:hAnsi="Times New Roman" w:cs="Times New Roman"/>
          <w:b/>
          <w:bCs/>
          <w:i/>
          <w:color w:val="000000"/>
          <w:spacing w:val="4"/>
          <w:sz w:val="24"/>
          <w:szCs w:val="24"/>
          <w:lang w:val="en-US"/>
        </w:rPr>
        <w:t>II</w:t>
      </w:r>
      <w:r w:rsidR="002511B5" w:rsidRPr="00E868B4">
        <w:rPr>
          <w:rFonts w:ascii="Times New Roman" w:hAnsi="Times New Roman" w:cs="Times New Roman"/>
          <w:b/>
          <w:bCs/>
          <w:i/>
          <w:color w:val="000000"/>
          <w:spacing w:val="4"/>
          <w:sz w:val="24"/>
          <w:szCs w:val="24"/>
        </w:rPr>
        <w:t xml:space="preserve"> </w:t>
      </w:r>
      <w:r w:rsidR="0047437D" w:rsidRPr="00E868B4">
        <w:rPr>
          <w:rFonts w:ascii="Times New Roman" w:hAnsi="Times New Roman" w:cs="Times New Roman"/>
          <w:b/>
          <w:bCs/>
          <w:i/>
          <w:color w:val="000000"/>
          <w:spacing w:val="4"/>
          <w:sz w:val="24"/>
          <w:szCs w:val="24"/>
        </w:rPr>
        <w:t xml:space="preserve">блок </w:t>
      </w:r>
      <w:r w:rsidR="002511B5" w:rsidRPr="00E868B4">
        <w:rPr>
          <w:rFonts w:ascii="Times New Roman" w:hAnsi="Times New Roman" w:cs="Times New Roman"/>
          <w:b/>
          <w:bCs/>
          <w:i/>
          <w:color w:val="000000"/>
          <w:spacing w:val="4"/>
          <w:sz w:val="24"/>
          <w:szCs w:val="24"/>
        </w:rPr>
        <w:t>–</w:t>
      </w:r>
      <w:r w:rsidR="0047437D" w:rsidRPr="00E868B4">
        <w:rPr>
          <w:rFonts w:ascii="Times New Roman" w:hAnsi="Times New Roman" w:cs="Times New Roman"/>
          <w:b/>
          <w:bCs/>
          <w:i/>
          <w:color w:val="000000"/>
          <w:spacing w:val="4"/>
          <w:sz w:val="24"/>
          <w:szCs w:val="24"/>
        </w:rPr>
        <w:t xml:space="preserve"> </w:t>
      </w:r>
      <w:r w:rsidR="002511B5" w:rsidRPr="00E868B4">
        <w:rPr>
          <w:rFonts w:ascii="Times New Roman" w:hAnsi="Times New Roman" w:cs="Times New Roman"/>
          <w:b/>
          <w:bCs/>
          <w:i/>
          <w:color w:val="000000"/>
          <w:spacing w:val="2"/>
          <w:sz w:val="24"/>
          <w:szCs w:val="24"/>
        </w:rPr>
        <w:t xml:space="preserve">административное </w:t>
      </w:r>
      <w:r w:rsidR="006B6935" w:rsidRPr="00E868B4">
        <w:rPr>
          <w:rFonts w:ascii="Times New Roman" w:hAnsi="Times New Roman" w:cs="Times New Roman"/>
          <w:b/>
          <w:bCs/>
          <w:i/>
          <w:color w:val="000000"/>
          <w:spacing w:val="2"/>
          <w:sz w:val="24"/>
          <w:szCs w:val="24"/>
        </w:rPr>
        <w:t>управление</w:t>
      </w:r>
    </w:p>
    <w:p w:rsidR="006B6935" w:rsidRPr="00E868B4" w:rsidRDefault="00CF5AE4" w:rsidP="00E868B4">
      <w:pPr>
        <w:shd w:val="clear" w:color="auto" w:fill="FFFFFF"/>
        <w:ind w:firstLine="567"/>
        <w:jc w:val="both"/>
        <w:rPr>
          <w:rFonts w:ascii="Times New Roman" w:hAnsi="Times New Roman" w:cs="Times New Roman"/>
          <w:bCs/>
          <w:sz w:val="24"/>
          <w:szCs w:val="24"/>
        </w:rPr>
      </w:pPr>
      <w:r w:rsidRPr="00E868B4">
        <w:rPr>
          <w:rFonts w:ascii="Times New Roman" w:hAnsi="Times New Roman" w:cs="Times New Roman"/>
          <w:sz w:val="24"/>
          <w:szCs w:val="24"/>
        </w:rPr>
        <w:t>Текущее руководство деятельностью осуществляет заведующий ДОУ.</w:t>
      </w:r>
      <w:r w:rsidR="00270D36" w:rsidRPr="00E868B4">
        <w:rPr>
          <w:rFonts w:ascii="Times New Roman" w:hAnsi="Times New Roman" w:cs="Times New Roman"/>
          <w:bCs/>
          <w:color w:val="C00000"/>
          <w:sz w:val="24"/>
          <w:szCs w:val="24"/>
        </w:rPr>
        <w:t xml:space="preserve"> </w:t>
      </w:r>
      <w:r w:rsidRPr="00E868B4">
        <w:rPr>
          <w:rFonts w:ascii="Times New Roman" w:hAnsi="Times New Roman" w:cs="Times New Roman"/>
          <w:bCs/>
          <w:sz w:val="24"/>
          <w:szCs w:val="24"/>
        </w:rPr>
        <w:t xml:space="preserve">Модель управления учреждения является по своей сути линейно-функциональной. В ней наряду с линейным руководством, когда присутствует единоначалие, существуют функциональные подразделения, которые специализируются на определенных решениях.   В настоящее время функционируют 5 служб: </w:t>
      </w:r>
      <w:r w:rsidRPr="00E868B4">
        <w:rPr>
          <w:rFonts w:ascii="Times New Roman" w:hAnsi="Times New Roman" w:cs="Times New Roman"/>
          <w:bCs/>
          <w:i/>
          <w:sz w:val="24"/>
          <w:szCs w:val="24"/>
        </w:rPr>
        <w:t>методическая, медицинская, хозяйственная, финансовая, психологическая.</w:t>
      </w:r>
    </w:p>
    <w:p w:rsidR="00CF5AE4" w:rsidRPr="00E868B4" w:rsidRDefault="009B0CB2" w:rsidP="00E868B4">
      <w:pPr>
        <w:shd w:val="clear" w:color="auto" w:fill="FFFFFF"/>
        <w:ind w:firstLine="567"/>
        <w:jc w:val="both"/>
        <w:rPr>
          <w:rFonts w:ascii="Times New Roman" w:hAnsi="Times New Roman" w:cs="Times New Roman"/>
          <w:b/>
          <w:i/>
          <w:color w:val="333333"/>
          <w:sz w:val="24"/>
          <w:szCs w:val="24"/>
        </w:rPr>
      </w:pPr>
      <w:r w:rsidRPr="00E868B4">
        <w:rPr>
          <w:rFonts w:ascii="Times New Roman" w:hAnsi="Times New Roman" w:cs="Times New Roman"/>
          <w:bCs/>
          <w:sz w:val="24"/>
          <w:szCs w:val="24"/>
        </w:rPr>
        <w:t>Дошкольное учреждение</w:t>
      </w:r>
      <w:r w:rsidR="002E0DE7" w:rsidRPr="00E868B4">
        <w:rPr>
          <w:rFonts w:ascii="Times New Roman" w:hAnsi="Times New Roman" w:cs="Times New Roman"/>
          <w:bCs/>
          <w:sz w:val="24"/>
          <w:szCs w:val="24"/>
        </w:rPr>
        <w:t xml:space="preserve"> </w:t>
      </w:r>
      <w:r w:rsidR="00E55AB0" w:rsidRPr="00E868B4">
        <w:rPr>
          <w:rFonts w:ascii="Times New Roman" w:hAnsi="Times New Roman" w:cs="Times New Roman"/>
          <w:sz w:val="24"/>
          <w:szCs w:val="24"/>
        </w:rPr>
        <w:t xml:space="preserve">на </w:t>
      </w:r>
      <w:r w:rsidR="00CF5AE4" w:rsidRPr="00E868B4">
        <w:rPr>
          <w:rFonts w:ascii="Times New Roman" w:hAnsi="Times New Roman" w:cs="Times New Roman"/>
          <w:sz w:val="24"/>
          <w:szCs w:val="24"/>
        </w:rPr>
        <w:t xml:space="preserve">100 % укомплектован педагогическими кадрами. В </w:t>
      </w:r>
      <w:r w:rsidR="002E0DE7" w:rsidRPr="00E868B4">
        <w:rPr>
          <w:rFonts w:ascii="Times New Roman" w:hAnsi="Times New Roman" w:cs="Times New Roman"/>
          <w:sz w:val="24"/>
          <w:szCs w:val="24"/>
        </w:rPr>
        <w:t>настоящее время в нем работают 31 педагог.</w:t>
      </w:r>
      <w:r w:rsidR="00CF5AE4" w:rsidRPr="00E868B4">
        <w:rPr>
          <w:rFonts w:ascii="Times New Roman" w:hAnsi="Times New Roman" w:cs="Times New Roman"/>
          <w:sz w:val="24"/>
          <w:szCs w:val="24"/>
        </w:rPr>
        <w:t xml:space="preserve"> </w:t>
      </w:r>
    </w:p>
    <w:p w:rsidR="00CF5AE4" w:rsidRPr="00E868B4" w:rsidRDefault="00CF5AE4" w:rsidP="00E868B4">
      <w:pPr>
        <w:pStyle w:val="af1"/>
        <w:spacing w:after="0"/>
        <w:ind w:left="0" w:firstLine="567"/>
        <w:jc w:val="both"/>
      </w:pPr>
      <w:r w:rsidRPr="00E868B4">
        <w:t xml:space="preserve">Педагогический процесс обеспечивают следующие специалисты: </w:t>
      </w:r>
    </w:p>
    <w:p w:rsidR="00CF5AE4" w:rsidRPr="00E868B4" w:rsidRDefault="00CF5AE4" w:rsidP="00826571">
      <w:pPr>
        <w:pStyle w:val="af1"/>
        <w:numPr>
          <w:ilvl w:val="0"/>
          <w:numId w:val="23"/>
        </w:numPr>
        <w:spacing w:after="0"/>
        <w:jc w:val="both"/>
        <w:rPr>
          <w:b/>
          <w:bCs/>
          <w:color w:val="008000"/>
        </w:rPr>
      </w:pPr>
      <w:r w:rsidRPr="00E868B4">
        <w:t>старший воспитатель</w:t>
      </w:r>
      <w:r w:rsidR="00313DE5" w:rsidRPr="00E868B4">
        <w:t>;</w:t>
      </w:r>
      <w:r w:rsidR="002511B5" w:rsidRPr="00E868B4">
        <w:t xml:space="preserve"> </w:t>
      </w:r>
    </w:p>
    <w:p w:rsidR="00CF5AE4" w:rsidRPr="00E868B4" w:rsidRDefault="00CF5AE4" w:rsidP="00826571">
      <w:pPr>
        <w:pStyle w:val="af1"/>
        <w:numPr>
          <w:ilvl w:val="0"/>
          <w:numId w:val="23"/>
        </w:numPr>
        <w:spacing w:after="0"/>
        <w:jc w:val="both"/>
        <w:rPr>
          <w:b/>
          <w:bCs/>
        </w:rPr>
      </w:pPr>
      <w:r w:rsidRPr="00E868B4">
        <w:t>педагог-психолог</w:t>
      </w:r>
      <w:r w:rsidR="00313DE5" w:rsidRPr="00E868B4">
        <w:t>;</w:t>
      </w:r>
    </w:p>
    <w:p w:rsidR="002E0DE7" w:rsidRPr="00E868B4" w:rsidRDefault="002E0DE7" w:rsidP="00826571">
      <w:pPr>
        <w:pStyle w:val="af1"/>
        <w:numPr>
          <w:ilvl w:val="0"/>
          <w:numId w:val="23"/>
        </w:numPr>
        <w:spacing w:after="0"/>
        <w:jc w:val="both"/>
        <w:rPr>
          <w:b/>
          <w:bCs/>
        </w:rPr>
      </w:pPr>
      <w:r w:rsidRPr="00E868B4">
        <w:t>учитель-логопед</w:t>
      </w:r>
      <w:r w:rsidR="00313DE5" w:rsidRPr="00E868B4">
        <w:t>;</w:t>
      </w:r>
    </w:p>
    <w:p w:rsidR="00CF5AE4" w:rsidRPr="00E868B4" w:rsidRDefault="00CF5AE4" w:rsidP="00826571">
      <w:pPr>
        <w:pStyle w:val="af1"/>
        <w:numPr>
          <w:ilvl w:val="0"/>
          <w:numId w:val="23"/>
        </w:numPr>
        <w:spacing w:after="0"/>
        <w:jc w:val="both"/>
        <w:rPr>
          <w:b/>
          <w:bCs/>
        </w:rPr>
      </w:pPr>
      <w:r w:rsidRPr="00E868B4">
        <w:t>воспитатели</w:t>
      </w:r>
      <w:r w:rsidR="00313DE5" w:rsidRPr="00E868B4">
        <w:t>;</w:t>
      </w:r>
    </w:p>
    <w:p w:rsidR="00CF5AE4" w:rsidRPr="00E868B4" w:rsidRDefault="00313DE5" w:rsidP="00826571">
      <w:pPr>
        <w:pStyle w:val="af1"/>
        <w:numPr>
          <w:ilvl w:val="0"/>
          <w:numId w:val="23"/>
        </w:numPr>
        <w:spacing w:after="0"/>
        <w:jc w:val="both"/>
        <w:rPr>
          <w:b/>
          <w:bCs/>
        </w:rPr>
      </w:pPr>
      <w:r w:rsidRPr="00E868B4">
        <w:t>музыкальные руководители;</w:t>
      </w:r>
      <w:r w:rsidR="00CF5AE4" w:rsidRPr="00E868B4">
        <w:t xml:space="preserve">  </w:t>
      </w:r>
    </w:p>
    <w:p w:rsidR="00CF5AE4" w:rsidRPr="00E868B4" w:rsidRDefault="002511B5" w:rsidP="00826571">
      <w:pPr>
        <w:pStyle w:val="af1"/>
        <w:numPr>
          <w:ilvl w:val="0"/>
          <w:numId w:val="23"/>
        </w:numPr>
        <w:spacing w:after="0"/>
        <w:jc w:val="both"/>
        <w:rPr>
          <w:b/>
          <w:bCs/>
        </w:rPr>
      </w:pPr>
      <w:r w:rsidRPr="00E868B4">
        <w:t>воспитатель по</w:t>
      </w:r>
      <w:r w:rsidR="00CF5AE4" w:rsidRPr="00E868B4">
        <w:t xml:space="preserve"> физ</w:t>
      </w:r>
      <w:r w:rsidR="00D80AB0" w:rsidRPr="00E868B4">
        <w:t>ическому воспитанию</w:t>
      </w:r>
      <w:r w:rsidR="00313DE5" w:rsidRPr="00E868B4">
        <w:t>;</w:t>
      </w:r>
    </w:p>
    <w:p w:rsidR="00CF5AE4" w:rsidRPr="00E868B4" w:rsidRDefault="00D80AB0" w:rsidP="00826571">
      <w:pPr>
        <w:pStyle w:val="af1"/>
        <w:numPr>
          <w:ilvl w:val="0"/>
          <w:numId w:val="23"/>
        </w:numPr>
        <w:spacing w:after="0"/>
        <w:jc w:val="both"/>
        <w:rPr>
          <w:b/>
          <w:bCs/>
        </w:rPr>
      </w:pPr>
      <w:r w:rsidRPr="00E868B4">
        <w:t>воспитатель</w:t>
      </w:r>
      <w:r w:rsidR="00CF5AE4" w:rsidRPr="00E868B4">
        <w:t xml:space="preserve"> по изобразительной деятельности  </w:t>
      </w:r>
    </w:p>
    <w:p w:rsidR="00CF5AE4"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Всего педагогов:</w:t>
      </w:r>
      <w:r w:rsidR="002E0DE7" w:rsidRPr="00E868B4">
        <w:rPr>
          <w:rFonts w:ascii="Times New Roman" w:eastAsia="Times New Roman" w:hAnsi="Times New Roman" w:cs="Times New Roman"/>
          <w:i/>
          <w:sz w:val="24"/>
          <w:szCs w:val="24"/>
        </w:rPr>
        <w:t xml:space="preserve"> 31</w:t>
      </w:r>
      <w:r w:rsidRPr="00E868B4">
        <w:rPr>
          <w:rFonts w:ascii="Times New Roman" w:eastAsia="Times New Roman" w:hAnsi="Times New Roman" w:cs="Times New Roman"/>
          <w:i/>
          <w:sz w:val="24"/>
          <w:szCs w:val="24"/>
        </w:rPr>
        <w:t xml:space="preserve"> (100%)</w:t>
      </w:r>
      <w:r w:rsidR="00270D36" w:rsidRPr="00E868B4">
        <w:rPr>
          <w:rFonts w:ascii="Times New Roman" w:eastAsia="Times New Roman" w:hAnsi="Times New Roman" w:cs="Times New Roman"/>
          <w:i/>
          <w:sz w:val="24"/>
          <w:szCs w:val="24"/>
        </w:rPr>
        <w:t>.</w:t>
      </w:r>
    </w:p>
    <w:p w:rsidR="00CF5AE4"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Высшее педагогическое образование: 15 (50%)</w:t>
      </w:r>
      <w:r w:rsidR="00270D36" w:rsidRPr="00E868B4">
        <w:rPr>
          <w:rFonts w:ascii="Times New Roman" w:eastAsia="Times New Roman" w:hAnsi="Times New Roman" w:cs="Times New Roman"/>
          <w:i/>
          <w:sz w:val="24"/>
          <w:szCs w:val="24"/>
        </w:rPr>
        <w:t>.</w:t>
      </w:r>
    </w:p>
    <w:p w:rsidR="00CF5AE4"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Среднее специальное педагогическое: 15 (50%)</w:t>
      </w:r>
      <w:r w:rsidR="00270D36" w:rsidRPr="00E868B4">
        <w:rPr>
          <w:rFonts w:ascii="Times New Roman" w:eastAsia="Times New Roman" w:hAnsi="Times New Roman" w:cs="Times New Roman"/>
          <w:i/>
          <w:sz w:val="24"/>
          <w:szCs w:val="24"/>
        </w:rPr>
        <w:t>.</w:t>
      </w:r>
    </w:p>
    <w:p w:rsidR="00CF5AE4"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Выс</w:t>
      </w:r>
      <w:r w:rsidR="00901F71" w:rsidRPr="00E868B4">
        <w:rPr>
          <w:rFonts w:ascii="Times New Roman" w:eastAsia="Times New Roman" w:hAnsi="Times New Roman" w:cs="Times New Roman"/>
          <w:i/>
          <w:sz w:val="24"/>
          <w:szCs w:val="24"/>
        </w:rPr>
        <w:t>шая квалификационная категория:10</w:t>
      </w:r>
      <w:r w:rsidR="00270D36" w:rsidRPr="00E868B4">
        <w:rPr>
          <w:rFonts w:ascii="Times New Roman" w:eastAsia="Times New Roman" w:hAnsi="Times New Roman" w:cs="Times New Roman"/>
          <w:i/>
          <w:sz w:val="24"/>
          <w:szCs w:val="24"/>
        </w:rPr>
        <w:t>.</w:t>
      </w:r>
    </w:p>
    <w:p w:rsidR="00CF5AE4"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Первая категория:</w:t>
      </w:r>
      <w:r w:rsidR="00D80AB0" w:rsidRPr="00E868B4">
        <w:rPr>
          <w:rFonts w:ascii="Times New Roman" w:eastAsia="Times New Roman" w:hAnsi="Times New Roman" w:cs="Times New Roman"/>
          <w:i/>
          <w:sz w:val="24"/>
          <w:szCs w:val="24"/>
        </w:rPr>
        <w:t xml:space="preserve"> 16</w:t>
      </w:r>
      <w:r w:rsidR="00270D36" w:rsidRPr="00E868B4">
        <w:rPr>
          <w:rFonts w:ascii="Times New Roman" w:eastAsia="Times New Roman" w:hAnsi="Times New Roman" w:cs="Times New Roman"/>
          <w:i/>
          <w:sz w:val="24"/>
          <w:szCs w:val="24"/>
        </w:rPr>
        <w:t>.</w:t>
      </w:r>
    </w:p>
    <w:p w:rsidR="00A82E1D" w:rsidRPr="00E868B4" w:rsidRDefault="00CF5AE4" w:rsidP="00E868B4">
      <w:pPr>
        <w:pStyle w:val="a6"/>
        <w:spacing w:before="30" w:after="30" w:line="240" w:lineRule="auto"/>
        <w:ind w:left="0"/>
        <w:jc w:val="both"/>
        <w:rPr>
          <w:rFonts w:ascii="Times New Roman" w:eastAsia="Times New Roman" w:hAnsi="Times New Roman" w:cs="Times New Roman"/>
          <w:i/>
          <w:sz w:val="24"/>
          <w:szCs w:val="24"/>
        </w:rPr>
      </w:pPr>
      <w:r w:rsidRPr="00E868B4">
        <w:rPr>
          <w:rFonts w:ascii="Times New Roman" w:eastAsia="Times New Roman" w:hAnsi="Times New Roman" w:cs="Times New Roman"/>
          <w:i/>
          <w:sz w:val="24"/>
          <w:szCs w:val="24"/>
        </w:rPr>
        <w:t>Без кат</w:t>
      </w:r>
      <w:r w:rsidR="00D80AB0" w:rsidRPr="00E868B4">
        <w:rPr>
          <w:rFonts w:ascii="Times New Roman" w:eastAsia="Times New Roman" w:hAnsi="Times New Roman" w:cs="Times New Roman"/>
          <w:i/>
          <w:sz w:val="24"/>
          <w:szCs w:val="24"/>
        </w:rPr>
        <w:t>егории: 5</w:t>
      </w:r>
      <w:r w:rsidR="00EE79F9" w:rsidRPr="00E868B4">
        <w:rPr>
          <w:rFonts w:ascii="Times New Roman" w:eastAsia="Times New Roman" w:hAnsi="Times New Roman" w:cs="Times New Roman"/>
          <w:i/>
          <w:sz w:val="24"/>
          <w:szCs w:val="24"/>
        </w:rPr>
        <w:t xml:space="preserve"> </w:t>
      </w:r>
      <w:r w:rsidRPr="00E868B4">
        <w:rPr>
          <w:rFonts w:ascii="Times New Roman" w:eastAsia="Times New Roman" w:hAnsi="Times New Roman" w:cs="Times New Roman"/>
          <w:i/>
          <w:sz w:val="24"/>
          <w:szCs w:val="24"/>
        </w:rPr>
        <w:t>– вновь прибывшие педагоги за два последних года</w:t>
      </w:r>
      <w:r w:rsidR="00C431AD" w:rsidRPr="00E868B4">
        <w:rPr>
          <w:rFonts w:ascii="Times New Roman" w:eastAsia="Times New Roman" w:hAnsi="Times New Roman" w:cs="Times New Roman"/>
          <w:i/>
          <w:sz w:val="24"/>
          <w:szCs w:val="24"/>
        </w:rPr>
        <w:t>.</w:t>
      </w:r>
    </w:p>
    <w:p w:rsidR="00A82E1D" w:rsidRPr="00E868B4" w:rsidRDefault="005C7C39" w:rsidP="00E868B4">
      <w:pPr>
        <w:pStyle w:val="a6"/>
        <w:spacing w:before="30" w:after="30" w:line="240" w:lineRule="auto"/>
        <w:ind w:left="0" w:firstLine="567"/>
        <w:jc w:val="both"/>
        <w:rPr>
          <w:rFonts w:ascii="Times New Roman" w:eastAsia="Times New Roman" w:hAnsi="Times New Roman" w:cs="Times New Roman"/>
          <w:i/>
          <w:sz w:val="24"/>
          <w:szCs w:val="24"/>
        </w:rPr>
      </w:pPr>
      <w:r w:rsidRPr="00E868B4">
        <w:rPr>
          <w:rFonts w:ascii="Times New Roman" w:hAnsi="Times New Roman" w:cs="Times New Roman"/>
          <w:sz w:val="24"/>
          <w:szCs w:val="24"/>
        </w:rPr>
        <w:t>В ДОУ действует система непрерывного повышения квалификации педагогов:</w:t>
      </w:r>
    </w:p>
    <w:p w:rsidR="005C7C39" w:rsidRPr="00E868B4" w:rsidRDefault="005C7C39" w:rsidP="00826571">
      <w:pPr>
        <w:pStyle w:val="a6"/>
        <w:numPr>
          <w:ilvl w:val="0"/>
          <w:numId w:val="32"/>
        </w:numPr>
        <w:spacing w:before="30" w:after="30" w:line="240" w:lineRule="auto"/>
        <w:ind w:left="0" w:firstLine="0"/>
        <w:jc w:val="both"/>
        <w:rPr>
          <w:rFonts w:ascii="Times New Roman" w:eastAsia="Times New Roman" w:hAnsi="Times New Roman" w:cs="Times New Roman"/>
          <w:i/>
          <w:sz w:val="24"/>
          <w:szCs w:val="24"/>
        </w:rPr>
      </w:pPr>
      <w:r w:rsidRPr="00E868B4">
        <w:rPr>
          <w:rFonts w:ascii="Times New Roman" w:hAnsi="Times New Roman" w:cs="Times New Roman"/>
          <w:sz w:val="24"/>
          <w:szCs w:val="24"/>
        </w:rPr>
        <w:t>успешно функционирует система стимулирования сотрудников за качественную и результативную работу;</w:t>
      </w:r>
      <w:r w:rsidRPr="00E868B4">
        <w:rPr>
          <w:rFonts w:ascii="Times New Roman" w:hAnsi="Times New Roman" w:cs="Times New Roman"/>
          <w:color w:val="FF0000"/>
          <w:sz w:val="24"/>
          <w:szCs w:val="24"/>
        </w:rPr>
        <w:t xml:space="preserve"> </w:t>
      </w:r>
    </w:p>
    <w:p w:rsidR="00D80AB0" w:rsidRPr="00E868B4" w:rsidRDefault="005C7C39" w:rsidP="00826571">
      <w:pPr>
        <w:pStyle w:val="a6"/>
        <w:numPr>
          <w:ilvl w:val="0"/>
          <w:numId w:val="32"/>
        </w:numPr>
        <w:spacing w:before="30" w:after="30" w:line="240" w:lineRule="auto"/>
        <w:ind w:left="0" w:firstLine="0"/>
        <w:jc w:val="both"/>
        <w:rPr>
          <w:rFonts w:ascii="Times New Roman" w:eastAsia="Times New Roman" w:hAnsi="Times New Roman" w:cs="Times New Roman"/>
          <w:i/>
          <w:sz w:val="24"/>
          <w:szCs w:val="24"/>
        </w:rPr>
      </w:pPr>
      <w:r w:rsidRPr="00E868B4">
        <w:rPr>
          <w:rFonts w:ascii="Times New Roman" w:hAnsi="Times New Roman" w:cs="Times New Roman"/>
          <w:sz w:val="24"/>
          <w:szCs w:val="24"/>
        </w:rPr>
        <w:t>развита система самообразования педагогов, в том числе через электронные образовательные ресурсы. Материальное стимулирование осуществляется в соответствии с разработанным в ДОУ «Положением о стимулирующих выплатах в ОУ». Положение согласовано с профсоюзной организацией и родительским комитетом. По мере необходимости в него вносятся необх</w:t>
      </w:r>
      <w:r w:rsidR="00D80AB0" w:rsidRPr="00E868B4">
        <w:rPr>
          <w:rFonts w:ascii="Times New Roman" w:hAnsi="Times New Roman" w:cs="Times New Roman"/>
          <w:sz w:val="24"/>
          <w:szCs w:val="24"/>
        </w:rPr>
        <w:t>одимые дополнения и изменения.</w:t>
      </w:r>
    </w:p>
    <w:p w:rsidR="00D80AB0" w:rsidRPr="00E868B4" w:rsidRDefault="00CF5AE4" w:rsidP="00E868B4">
      <w:pPr>
        <w:pStyle w:val="a6"/>
        <w:spacing w:before="30" w:after="30" w:line="240" w:lineRule="auto"/>
        <w:ind w:left="0" w:firstLine="567"/>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Детский сад имеет современную материальную базу. Здание </w:t>
      </w:r>
      <w:r w:rsidR="00B04B3A" w:rsidRPr="00E868B4">
        <w:rPr>
          <w:rFonts w:ascii="Times New Roman" w:hAnsi="Times New Roman" w:cs="Times New Roman"/>
          <w:color w:val="000000"/>
          <w:sz w:val="24"/>
          <w:szCs w:val="24"/>
        </w:rPr>
        <w:t>детского сада общей площадью 393</w:t>
      </w:r>
      <w:r w:rsidRPr="00E868B4">
        <w:rPr>
          <w:rFonts w:ascii="Times New Roman" w:hAnsi="Times New Roman" w:cs="Times New Roman"/>
          <w:color w:val="000000"/>
          <w:sz w:val="24"/>
          <w:szCs w:val="24"/>
        </w:rPr>
        <w:t xml:space="preserve">5 кв.м., в т.ч. площадь групповых помещений 1657,8 кв.м. Имеются 13 групповых помещений, состоящих из игровой, спальни, приемной и туалетной комнат. Оборудованы специальные кабинеты: заведующей, методический, психолога, логопеда. В ДОУ имеются: </w:t>
      </w:r>
      <w:r w:rsidR="007F05BA" w:rsidRPr="00E868B4">
        <w:rPr>
          <w:rFonts w:ascii="Times New Roman" w:hAnsi="Times New Roman" w:cs="Times New Roman"/>
          <w:i/>
          <w:color w:val="000000"/>
          <w:sz w:val="24"/>
          <w:szCs w:val="24"/>
        </w:rPr>
        <w:t xml:space="preserve">музыкальный </w:t>
      </w:r>
      <w:r w:rsidRPr="00E868B4">
        <w:rPr>
          <w:rFonts w:ascii="Times New Roman" w:hAnsi="Times New Roman" w:cs="Times New Roman"/>
          <w:i/>
          <w:color w:val="000000"/>
          <w:sz w:val="24"/>
          <w:szCs w:val="24"/>
        </w:rPr>
        <w:t>и спортивный залы, тренажерный зал, изостудия, мини-музей</w:t>
      </w:r>
      <w:r w:rsidRPr="00E868B4">
        <w:rPr>
          <w:rFonts w:ascii="Times New Roman" w:hAnsi="Times New Roman" w:cs="Times New Roman"/>
          <w:color w:val="000000"/>
          <w:sz w:val="24"/>
          <w:szCs w:val="24"/>
        </w:rPr>
        <w:t xml:space="preserve"> </w:t>
      </w:r>
      <w:r w:rsidRPr="00E868B4">
        <w:rPr>
          <w:rFonts w:ascii="Times New Roman" w:hAnsi="Times New Roman" w:cs="Times New Roman"/>
          <w:i/>
          <w:color w:val="000000"/>
          <w:sz w:val="24"/>
          <w:szCs w:val="24"/>
        </w:rPr>
        <w:t>«русская изба», экологическая лаборатория.</w:t>
      </w:r>
      <w:r w:rsidRPr="00E868B4">
        <w:rPr>
          <w:rFonts w:ascii="Times New Roman" w:hAnsi="Times New Roman" w:cs="Times New Roman"/>
          <w:color w:val="000000"/>
          <w:sz w:val="24"/>
          <w:szCs w:val="24"/>
        </w:rPr>
        <w:t xml:space="preserve"> Кроме того, оборудован м</w:t>
      </w:r>
      <w:r w:rsidR="00B04B3A" w:rsidRPr="00E868B4">
        <w:rPr>
          <w:rFonts w:ascii="Times New Roman" w:hAnsi="Times New Roman" w:cs="Times New Roman"/>
          <w:color w:val="000000"/>
          <w:sz w:val="24"/>
          <w:szCs w:val="24"/>
        </w:rPr>
        <w:t>едицинский блок:</w:t>
      </w:r>
      <w:r w:rsidRPr="00E868B4">
        <w:rPr>
          <w:rFonts w:ascii="Times New Roman" w:hAnsi="Times New Roman" w:cs="Times New Roman"/>
          <w:color w:val="000000"/>
          <w:sz w:val="24"/>
          <w:szCs w:val="24"/>
        </w:rPr>
        <w:t xml:space="preserve"> </w:t>
      </w:r>
      <w:r w:rsidR="00B04B3A" w:rsidRPr="00E868B4">
        <w:rPr>
          <w:rFonts w:ascii="Times New Roman" w:hAnsi="Times New Roman" w:cs="Times New Roman"/>
          <w:color w:val="000000"/>
          <w:sz w:val="24"/>
          <w:szCs w:val="24"/>
        </w:rPr>
        <w:t>кабинеты медсестры, процедурный, изолятор</w:t>
      </w:r>
      <w:r w:rsidR="007F0216" w:rsidRPr="00E868B4">
        <w:rPr>
          <w:rFonts w:ascii="Times New Roman" w:hAnsi="Times New Roman" w:cs="Times New Roman"/>
          <w:color w:val="000000"/>
          <w:sz w:val="24"/>
          <w:szCs w:val="24"/>
        </w:rPr>
        <w:t>. Хорошо оснащенные пищеблок, склад, овощехранилище, прачечная и кастелянная</w:t>
      </w:r>
      <w:r w:rsidRPr="00E868B4">
        <w:rPr>
          <w:rFonts w:ascii="Times New Roman" w:hAnsi="Times New Roman" w:cs="Times New Roman"/>
          <w:color w:val="000000"/>
          <w:sz w:val="24"/>
          <w:szCs w:val="24"/>
        </w:rPr>
        <w:t>. На террито</w:t>
      </w:r>
      <w:r w:rsidR="001F1C0C" w:rsidRPr="00E868B4">
        <w:rPr>
          <w:rFonts w:ascii="Times New Roman" w:hAnsi="Times New Roman" w:cs="Times New Roman"/>
          <w:color w:val="000000"/>
          <w:sz w:val="24"/>
          <w:szCs w:val="24"/>
        </w:rPr>
        <w:t>рии детского сада расположены 13</w:t>
      </w:r>
      <w:r w:rsidRPr="00E868B4">
        <w:rPr>
          <w:rFonts w:ascii="Times New Roman" w:hAnsi="Times New Roman" w:cs="Times New Roman"/>
          <w:color w:val="000000"/>
          <w:sz w:val="24"/>
          <w:szCs w:val="24"/>
        </w:rPr>
        <w:t xml:space="preserve"> игровых площадок, спортивная площадка, огород, цветники и газоны.</w:t>
      </w:r>
    </w:p>
    <w:p w:rsidR="00D80AB0" w:rsidRPr="00E868B4" w:rsidRDefault="00CF5AE4" w:rsidP="00E868B4">
      <w:pPr>
        <w:pStyle w:val="a6"/>
        <w:spacing w:before="30" w:after="3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Содержанием деятельности МК</w:t>
      </w:r>
      <w:r w:rsidR="00C81672" w:rsidRPr="00E868B4">
        <w:rPr>
          <w:rFonts w:ascii="Times New Roman" w:hAnsi="Times New Roman" w:cs="Times New Roman"/>
          <w:sz w:val="24"/>
          <w:szCs w:val="24"/>
        </w:rPr>
        <w:t>Д</w:t>
      </w:r>
      <w:r w:rsidRPr="00E868B4">
        <w:rPr>
          <w:rFonts w:ascii="Times New Roman" w:hAnsi="Times New Roman" w:cs="Times New Roman"/>
          <w:sz w:val="24"/>
          <w:szCs w:val="24"/>
        </w:rPr>
        <w:t xml:space="preserve">ОУ является реализация основной общеобразовательной программы </w:t>
      </w:r>
      <w:r w:rsidR="00B61EA5" w:rsidRPr="00E868B4">
        <w:rPr>
          <w:rFonts w:ascii="Times New Roman" w:hAnsi="Times New Roman" w:cs="Times New Roman"/>
          <w:sz w:val="24"/>
          <w:szCs w:val="24"/>
        </w:rPr>
        <w:t>с учетом комплексной</w:t>
      </w:r>
      <w:r w:rsidRPr="00E868B4">
        <w:rPr>
          <w:rFonts w:ascii="Times New Roman" w:hAnsi="Times New Roman" w:cs="Times New Roman"/>
          <w:sz w:val="24"/>
          <w:szCs w:val="24"/>
        </w:rPr>
        <w:t xml:space="preserve"> общеобразовательной прогр</w:t>
      </w:r>
      <w:r w:rsidR="00B61EA5" w:rsidRPr="00E868B4">
        <w:rPr>
          <w:rFonts w:ascii="Times New Roman" w:hAnsi="Times New Roman" w:cs="Times New Roman"/>
          <w:sz w:val="24"/>
          <w:szCs w:val="24"/>
        </w:rPr>
        <w:t>аммы «Детство» СПб, 2014</w:t>
      </w:r>
      <w:r w:rsidR="007303B9" w:rsidRPr="00E868B4">
        <w:rPr>
          <w:rFonts w:ascii="Times New Roman" w:hAnsi="Times New Roman" w:cs="Times New Roman"/>
          <w:sz w:val="24"/>
          <w:szCs w:val="24"/>
        </w:rPr>
        <w:t xml:space="preserve"> год.</w:t>
      </w:r>
      <w:r w:rsidR="00B61EA5" w:rsidRPr="00E868B4">
        <w:rPr>
          <w:rFonts w:ascii="Times New Roman" w:hAnsi="Times New Roman" w:cs="Times New Roman"/>
          <w:sz w:val="24"/>
          <w:szCs w:val="24"/>
        </w:rPr>
        <w:t xml:space="preserve"> ООП ДОУ в соответствии с требованиями ФГОС ДО была разработана творческой группой и</w:t>
      </w:r>
      <w:r w:rsidR="00396ECE" w:rsidRPr="00E868B4">
        <w:rPr>
          <w:rFonts w:ascii="Times New Roman" w:hAnsi="Times New Roman" w:cs="Times New Roman"/>
          <w:sz w:val="24"/>
          <w:szCs w:val="24"/>
        </w:rPr>
        <w:t xml:space="preserve"> утверждена в августе 2015 года, изменения в ООП ДОУ 03.09.2018 года.</w:t>
      </w:r>
    </w:p>
    <w:p w:rsidR="00CF5AE4" w:rsidRPr="00E868B4" w:rsidRDefault="00CF5AE4" w:rsidP="00E868B4">
      <w:pPr>
        <w:pStyle w:val="a6"/>
        <w:spacing w:before="30" w:after="30" w:line="240" w:lineRule="auto"/>
        <w:ind w:left="0" w:firstLine="567"/>
        <w:jc w:val="both"/>
        <w:rPr>
          <w:rFonts w:ascii="Times New Roman" w:hAnsi="Times New Roman" w:cs="Times New Roman"/>
          <w:color w:val="000000"/>
          <w:sz w:val="24"/>
          <w:szCs w:val="24"/>
        </w:rPr>
      </w:pPr>
      <w:r w:rsidRPr="00E868B4">
        <w:rPr>
          <w:rFonts w:ascii="Times New Roman" w:hAnsi="Times New Roman" w:cs="Times New Roman"/>
          <w:sz w:val="24"/>
          <w:szCs w:val="24"/>
        </w:rPr>
        <w:t xml:space="preserve">Кроме того, при организации работы с детьми используются оригинальные </w:t>
      </w:r>
      <w:r w:rsidRPr="00E868B4">
        <w:rPr>
          <w:rStyle w:val="af3"/>
          <w:rFonts w:ascii="Times New Roman" w:hAnsi="Times New Roman" w:cs="Times New Roman"/>
          <w:sz w:val="24"/>
          <w:szCs w:val="24"/>
        </w:rPr>
        <w:t>авторские программы, технологии и методики педагогов нашего ДОУ:</w:t>
      </w:r>
    </w:p>
    <w:p w:rsidR="00396ECE" w:rsidRPr="00E868B4" w:rsidRDefault="00CF5AE4" w:rsidP="00E868B4">
      <w:pPr>
        <w:pStyle w:val="ac"/>
        <w:numPr>
          <w:ilvl w:val="0"/>
          <w:numId w:val="2"/>
        </w:numPr>
        <w:spacing w:before="30" w:beforeAutospacing="0" w:after="30" w:afterAutospacing="0"/>
        <w:jc w:val="both"/>
      </w:pPr>
      <w:r w:rsidRPr="00E868B4">
        <w:t>«Система работы ДОУ по организации физкультурно-оздоровительной деятельнос</w:t>
      </w:r>
      <w:r w:rsidR="000261F9" w:rsidRPr="00E868B4">
        <w:t xml:space="preserve">ти </w:t>
      </w:r>
      <w:r w:rsidR="009C5C6A" w:rsidRPr="00E868B4">
        <w:t>«Здоровье»;</w:t>
      </w:r>
    </w:p>
    <w:p w:rsidR="00972AF5" w:rsidRPr="00E868B4" w:rsidRDefault="00CF5AE4" w:rsidP="00E868B4">
      <w:pPr>
        <w:pStyle w:val="ac"/>
        <w:numPr>
          <w:ilvl w:val="0"/>
          <w:numId w:val="2"/>
        </w:numPr>
        <w:spacing w:before="30" w:beforeAutospacing="0" w:after="30" w:afterAutospacing="0"/>
        <w:jc w:val="both"/>
      </w:pPr>
      <w:r w:rsidRPr="00E868B4">
        <w:lastRenderedPageBreak/>
        <w:t xml:space="preserve">«Развитие и коррекция </w:t>
      </w:r>
      <w:r w:rsidR="000261F9" w:rsidRPr="00E868B4">
        <w:t>социально-</w:t>
      </w:r>
      <w:r w:rsidRPr="00E868B4">
        <w:t>эмоциональной сферы ребенка в ус</w:t>
      </w:r>
      <w:r w:rsidR="009C5C6A" w:rsidRPr="00E868B4">
        <w:t>ловиях дошкольного учреждения</w:t>
      </w:r>
      <w:r w:rsidR="000261F9" w:rsidRPr="00E868B4">
        <w:t xml:space="preserve"> в соответствии ФГОС ДО</w:t>
      </w:r>
      <w:r w:rsidR="009C5C6A" w:rsidRPr="00E868B4">
        <w:t>»;</w:t>
      </w:r>
    </w:p>
    <w:p w:rsidR="00CF5AE4" w:rsidRPr="00E868B4" w:rsidRDefault="00CF5AE4" w:rsidP="00E868B4">
      <w:pPr>
        <w:pStyle w:val="ac"/>
        <w:numPr>
          <w:ilvl w:val="0"/>
          <w:numId w:val="2"/>
        </w:numPr>
        <w:spacing w:before="30" w:beforeAutospacing="0" w:after="30" w:afterAutospacing="0"/>
        <w:jc w:val="both"/>
      </w:pPr>
      <w:r w:rsidRPr="00E868B4">
        <w:t xml:space="preserve">«Метод проектов» в образовании детей </w:t>
      </w:r>
      <w:r w:rsidR="009C5C6A" w:rsidRPr="00E868B4">
        <w:t>старшего дошкольного возраста»;</w:t>
      </w:r>
    </w:p>
    <w:p w:rsidR="00CF5AE4" w:rsidRPr="00E868B4" w:rsidRDefault="00CF5AE4" w:rsidP="00E868B4">
      <w:pPr>
        <w:pStyle w:val="ac"/>
        <w:numPr>
          <w:ilvl w:val="0"/>
          <w:numId w:val="2"/>
        </w:numPr>
        <w:spacing w:before="30" w:beforeAutospacing="0" w:after="30" w:afterAutospacing="0"/>
        <w:jc w:val="both"/>
      </w:pPr>
      <w:r w:rsidRPr="00E868B4">
        <w:t>«Воспитание основ правового сознания у детей дошкольного возраста»</w:t>
      </w:r>
      <w:r w:rsidR="009C5C6A" w:rsidRPr="00E868B4">
        <w:t>;</w:t>
      </w:r>
      <w:r w:rsidRPr="00E868B4">
        <w:t xml:space="preserve"> </w:t>
      </w:r>
    </w:p>
    <w:p w:rsidR="00CF5AE4" w:rsidRPr="00E868B4" w:rsidRDefault="00CF5AE4" w:rsidP="00E868B4">
      <w:pPr>
        <w:pStyle w:val="ac"/>
        <w:numPr>
          <w:ilvl w:val="0"/>
          <w:numId w:val="2"/>
        </w:numPr>
        <w:spacing w:before="0" w:beforeAutospacing="0" w:after="0" w:afterAutospacing="0"/>
        <w:jc w:val="both"/>
      </w:pPr>
      <w:r w:rsidRPr="00E868B4">
        <w:t>«</w:t>
      </w:r>
      <w:r w:rsidR="00814F33" w:rsidRPr="00E868B4">
        <w:t>Мы живем в России</w:t>
      </w:r>
      <w:r w:rsidRPr="00E868B4">
        <w:t xml:space="preserve">», </w:t>
      </w:r>
      <w:r w:rsidR="00814F33" w:rsidRPr="00E868B4">
        <w:t>авторская программа по нравственно-патриотическому воспитанию детей дошкольно</w:t>
      </w:r>
      <w:r w:rsidR="009C5C6A" w:rsidRPr="00E868B4">
        <w:t>го возраста.</w:t>
      </w:r>
    </w:p>
    <w:p w:rsidR="003505FF" w:rsidRPr="00E868B4" w:rsidRDefault="003505FF" w:rsidP="00E868B4">
      <w:pPr>
        <w:pStyle w:val="ac"/>
        <w:spacing w:before="0" w:beforeAutospacing="0" w:after="0" w:afterAutospacing="0"/>
        <w:ind w:left="720"/>
        <w:jc w:val="both"/>
      </w:pPr>
    </w:p>
    <w:p w:rsidR="003B0A91" w:rsidRPr="00E868B4" w:rsidRDefault="00D80AB0" w:rsidP="00E868B4">
      <w:pPr>
        <w:jc w:val="center"/>
        <w:rPr>
          <w:rFonts w:ascii="Times New Roman" w:hAnsi="Times New Roman" w:cs="Times New Roman"/>
          <w:b/>
          <w:sz w:val="24"/>
          <w:szCs w:val="24"/>
        </w:rPr>
      </w:pPr>
      <w:r w:rsidRPr="00E868B4">
        <w:rPr>
          <w:rFonts w:ascii="Times New Roman" w:hAnsi="Times New Roman" w:cs="Times New Roman"/>
          <w:b/>
          <w:sz w:val="24"/>
          <w:szCs w:val="24"/>
        </w:rPr>
        <w:t>Работа с социальными партнерами</w:t>
      </w:r>
    </w:p>
    <w:p w:rsidR="003505FF" w:rsidRPr="00E868B4" w:rsidRDefault="003505FF" w:rsidP="00E868B4">
      <w:pPr>
        <w:jc w:val="center"/>
        <w:rPr>
          <w:rFonts w:ascii="Times New Roman" w:hAnsi="Times New Roman" w:cs="Times New Roman"/>
          <w:b/>
          <w:sz w:val="24"/>
          <w:szCs w:val="24"/>
        </w:rPr>
      </w:pPr>
    </w:p>
    <w:tbl>
      <w:tblPr>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4"/>
        <w:gridCol w:w="3504"/>
        <w:gridCol w:w="2804"/>
        <w:gridCol w:w="1261"/>
      </w:tblGrid>
      <w:tr w:rsidR="003B0A91" w:rsidRPr="00E868B4" w:rsidTr="003505FF">
        <w:trPr>
          <w:trHeight w:val="1099"/>
        </w:trPr>
        <w:tc>
          <w:tcPr>
            <w:tcW w:w="2104" w:type="dxa"/>
          </w:tcPr>
          <w:p w:rsidR="003B0A91" w:rsidRPr="00E868B4" w:rsidRDefault="003B0A91" w:rsidP="00E868B4">
            <w:pPr>
              <w:jc w:val="center"/>
              <w:rPr>
                <w:rFonts w:ascii="Times New Roman" w:hAnsi="Times New Roman" w:cs="Times New Roman"/>
                <w:b/>
                <w:sz w:val="24"/>
                <w:szCs w:val="24"/>
              </w:rPr>
            </w:pPr>
            <w:r w:rsidRPr="00E868B4">
              <w:rPr>
                <w:rFonts w:ascii="Times New Roman" w:hAnsi="Times New Roman" w:cs="Times New Roman"/>
                <w:b/>
                <w:sz w:val="24"/>
                <w:szCs w:val="24"/>
              </w:rPr>
              <w:t>Социум</w:t>
            </w:r>
          </w:p>
        </w:tc>
        <w:tc>
          <w:tcPr>
            <w:tcW w:w="3504" w:type="dxa"/>
          </w:tcPr>
          <w:p w:rsidR="003B0A91" w:rsidRPr="00E868B4" w:rsidRDefault="003B0A91" w:rsidP="00E868B4">
            <w:pPr>
              <w:jc w:val="center"/>
              <w:rPr>
                <w:rFonts w:ascii="Times New Roman" w:hAnsi="Times New Roman" w:cs="Times New Roman"/>
                <w:b/>
                <w:sz w:val="24"/>
                <w:szCs w:val="24"/>
              </w:rPr>
            </w:pPr>
            <w:r w:rsidRPr="00E868B4">
              <w:rPr>
                <w:rFonts w:ascii="Times New Roman" w:hAnsi="Times New Roman" w:cs="Times New Roman"/>
                <w:b/>
                <w:sz w:val="24"/>
                <w:szCs w:val="24"/>
              </w:rPr>
              <w:t>Задачи, решаемые в совместной работе</w:t>
            </w:r>
          </w:p>
          <w:p w:rsidR="003B0A91" w:rsidRPr="00E868B4" w:rsidRDefault="00E55AB0" w:rsidP="00E868B4">
            <w:pPr>
              <w:jc w:val="center"/>
              <w:rPr>
                <w:rFonts w:ascii="Times New Roman" w:hAnsi="Times New Roman" w:cs="Times New Roman"/>
                <w:b/>
                <w:sz w:val="24"/>
                <w:szCs w:val="24"/>
              </w:rPr>
            </w:pPr>
            <w:r w:rsidRPr="00E868B4">
              <w:rPr>
                <w:rFonts w:ascii="Times New Roman" w:hAnsi="Times New Roman" w:cs="Times New Roman"/>
                <w:b/>
                <w:sz w:val="24"/>
                <w:szCs w:val="24"/>
              </w:rPr>
              <w:t>(</w:t>
            </w:r>
            <w:r w:rsidR="003B0A91" w:rsidRPr="00E868B4">
              <w:rPr>
                <w:rFonts w:ascii="Times New Roman" w:hAnsi="Times New Roman" w:cs="Times New Roman"/>
                <w:b/>
                <w:sz w:val="24"/>
                <w:szCs w:val="24"/>
              </w:rPr>
              <w:t>реализация требований ФГОС ДО)</w:t>
            </w:r>
          </w:p>
        </w:tc>
        <w:tc>
          <w:tcPr>
            <w:tcW w:w="2804" w:type="dxa"/>
          </w:tcPr>
          <w:p w:rsidR="003B0A91" w:rsidRPr="00E868B4" w:rsidRDefault="00D80AB0" w:rsidP="00E868B4">
            <w:pPr>
              <w:jc w:val="center"/>
              <w:rPr>
                <w:rFonts w:ascii="Times New Roman" w:hAnsi="Times New Roman" w:cs="Times New Roman"/>
                <w:b/>
                <w:sz w:val="24"/>
                <w:szCs w:val="24"/>
              </w:rPr>
            </w:pPr>
            <w:r w:rsidRPr="00E868B4">
              <w:rPr>
                <w:rFonts w:ascii="Times New Roman" w:hAnsi="Times New Roman" w:cs="Times New Roman"/>
                <w:b/>
                <w:sz w:val="24"/>
                <w:szCs w:val="24"/>
              </w:rPr>
              <w:t>Формы работы</w:t>
            </w:r>
          </w:p>
        </w:tc>
        <w:tc>
          <w:tcPr>
            <w:tcW w:w="1261" w:type="dxa"/>
          </w:tcPr>
          <w:p w:rsidR="003B0A91" w:rsidRPr="00E868B4" w:rsidRDefault="003B0A91" w:rsidP="00E868B4">
            <w:pPr>
              <w:jc w:val="center"/>
              <w:rPr>
                <w:rFonts w:ascii="Times New Roman" w:hAnsi="Times New Roman" w:cs="Times New Roman"/>
                <w:b/>
                <w:sz w:val="24"/>
                <w:szCs w:val="24"/>
              </w:rPr>
            </w:pPr>
            <w:r w:rsidRPr="00E868B4">
              <w:rPr>
                <w:rFonts w:ascii="Times New Roman" w:hAnsi="Times New Roman" w:cs="Times New Roman"/>
                <w:b/>
                <w:sz w:val="24"/>
                <w:szCs w:val="24"/>
              </w:rPr>
              <w:t>Сроки</w:t>
            </w:r>
          </w:p>
        </w:tc>
      </w:tr>
      <w:tr w:rsidR="003B0A91" w:rsidRPr="00E868B4" w:rsidTr="003505FF">
        <w:trPr>
          <w:trHeight w:val="6663"/>
        </w:trPr>
        <w:tc>
          <w:tcPr>
            <w:tcW w:w="2104"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b/>
                <w:sz w:val="24"/>
                <w:szCs w:val="24"/>
              </w:rPr>
              <w:t xml:space="preserve"> </w:t>
            </w:r>
            <w:r w:rsidRPr="00E868B4">
              <w:rPr>
                <w:rFonts w:ascii="Times New Roman" w:hAnsi="Times New Roman" w:cs="Times New Roman"/>
                <w:sz w:val="24"/>
                <w:szCs w:val="24"/>
              </w:rPr>
              <w:t>Детская библиотека им М.</w:t>
            </w:r>
            <w:r w:rsidR="00D80AB0" w:rsidRPr="00E868B4">
              <w:rPr>
                <w:rFonts w:ascii="Times New Roman" w:hAnsi="Times New Roman" w:cs="Times New Roman"/>
                <w:sz w:val="24"/>
                <w:szCs w:val="24"/>
              </w:rPr>
              <w:t xml:space="preserve"> </w:t>
            </w:r>
            <w:r w:rsidRPr="00E868B4">
              <w:rPr>
                <w:rFonts w:ascii="Times New Roman" w:hAnsi="Times New Roman" w:cs="Times New Roman"/>
                <w:sz w:val="24"/>
                <w:szCs w:val="24"/>
              </w:rPr>
              <w:t>А. Булгакова</w:t>
            </w:r>
          </w:p>
        </w:tc>
        <w:tc>
          <w:tcPr>
            <w:tcW w:w="3504" w:type="dxa"/>
          </w:tcPr>
          <w:p w:rsidR="003B0A91" w:rsidRPr="00E868B4" w:rsidRDefault="00ED5EC5"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 м</w:t>
            </w:r>
            <w:r w:rsidR="003B0A91" w:rsidRPr="00E868B4">
              <w:rPr>
                <w:rFonts w:ascii="Times New Roman" w:hAnsi="Times New Roman" w:cs="Times New Roman"/>
                <w:sz w:val="24"/>
                <w:szCs w:val="24"/>
              </w:rPr>
              <w:t>етодическое обеспечение образовательного процесса;</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 социализация детей в общество;</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 xml:space="preserve">- формирование у детей общей культуры (правил поведения в учреждениях культуры, этике общения и т. </w:t>
            </w:r>
            <w:r w:rsidR="00ED5EC5" w:rsidRPr="00E868B4">
              <w:rPr>
                <w:rFonts w:ascii="Times New Roman" w:hAnsi="Times New Roman" w:cs="Times New Roman"/>
                <w:sz w:val="24"/>
                <w:szCs w:val="24"/>
              </w:rPr>
              <w:t>д.)</w:t>
            </w:r>
            <w:r w:rsidRPr="00E868B4">
              <w:rPr>
                <w:rFonts w:ascii="Times New Roman" w:hAnsi="Times New Roman" w:cs="Times New Roman"/>
                <w:sz w:val="24"/>
                <w:szCs w:val="24"/>
              </w:rPr>
              <w:t>;</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 читательское развитие детей, ядро которого закладывается именно в старшем дошкольном возрасте;</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-повышение читательской и педагогической компетентности родителей;</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 содействие в вопросах нравственного, эстетического, экологического воспитания;</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-обогащение представлений детей о профессии «библиотекарь»;</w:t>
            </w:r>
          </w:p>
          <w:p w:rsidR="003B0A91" w:rsidRPr="00E868B4" w:rsidRDefault="003B0A91" w:rsidP="00E868B4">
            <w:pPr>
              <w:ind w:left="33" w:hanging="33"/>
              <w:jc w:val="both"/>
              <w:rPr>
                <w:rFonts w:ascii="Times New Roman" w:hAnsi="Times New Roman" w:cs="Times New Roman"/>
                <w:sz w:val="24"/>
                <w:szCs w:val="24"/>
              </w:rPr>
            </w:pPr>
            <w:r w:rsidRPr="00E868B4">
              <w:rPr>
                <w:rFonts w:ascii="Times New Roman" w:hAnsi="Times New Roman" w:cs="Times New Roman"/>
                <w:sz w:val="24"/>
                <w:szCs w:val="24"/>
              </w:rPr>
              <w:t>-оказание детям психологической</w:t>
            </w:r>
            <w:r w:rsidR="00ED5EC5" w:rsidRPr="00E868B4">
              <w:rPr>
                <w:rFonts w:ascii="Times New Roman" w:hAnsi="Times New Roman" w:cs="Times New Roman"/>
                <w:sz w:val="24"/>
                <w:szCs w:val="24"/>
              </w:rPr>
              <w:t xml:space="preserve"> помощи средствами чтения и др.</w:t>
            </w:r>
          </w:p>
        </w:tc>
        <w:tc>
          <w:tcPr>
            <w:tcW w:w="2804" w:type="dxa"/>
          </w:tcPr>
          <w:p w:rsidR="003B0A91" w:rsidRPr="00E868B4" w:rsidRDefault="00D80AB0" w:rsidP="00826571">
            <w:pPr>
              <w:pStyle w:val="a6"/>
              <w:numPr>
                <w:ilvl w:val="0"/>
                <w:numId w:val="33"/>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П</w:t>
            </w:r>
            <w:r w:rsidR="00ED5EC5" w:rsidRPr="00E868B4">
              <w:rPr>
                <w:rFonts w:ascii="Times New Roman" w:hAnsi="Times New Roman" w:cs="Times New Roman"/>
                <w:sz w:val="24"/>
                <w:szCs w:val="24"/>
              </w:rPr>
              <w:t xml:space="preserve">осещение </w:t>
            </w:r>
            <w:r w:rsidRPr="00E868B4">
              <w:rPr>
                <w:rFonts w:ascii="Times New Roman" w:hAnsi="Times New Roman" w:cs="Times New Roman"/>
                <w:sz w:val="24"/>
                <w:szCs w:val="24"/>
              </w:rPr>
              <w:t>библиотеки.</w:t>
            </w:r>
          </w:p>
          <w:p w:rsidR="00ED5EC5" w:rsidRPr="00E868B4" w:rsidRDefault="00ED5EC5" w:rsidP="00826571">
            <w:pPr>
              <w:pStyle w:val="a6"/>
              <w:numPr>
                <w:ilvl w:val="0"/>
                <w:numId w:val="33"/>
              </w:numPr>
              <w:spacing w:line="240" w:lineRule="auto"/>
              <w:ind w:left="34" w:hanging="34"/>
              <w:jc w:val="both"/>
              <w:rPr>
                <w:rFonts w:ascii="Times New Roman" w:hAnsi="Times New Roman" w:cs="Times New Roman"/>
                <w:sz w:val="24"/>
                <w:szCs w:val="24"/>
              </w:rPr>
            </w:pPr>
            <w:r w:rsidRPr="00E868B4">
              <w:rPr>
                <w:rFonts w:ascii="Times New Roman" w:hAnsi="Times New Roman" w:cs="Times New Roman"/>
                <w:sz w:val="24"/>
                <w:szCs w:val="24"/>
              </w:rPr>
              <w:t>Беседа с работниками библиотеки.</w:t>
            </w:r>
          </w:p>
          <w:p w:rsidR="00ED5EC5" w:rsidRPr="00E868B4" w:rsidRDefault="00ED5EC5" w:rsidP="00826571">
            <w:pPr>
              <w:pStyle w:val="a6"/>
              <w:numPr>
                <w:ilvl w:val="0"/>
                <w:numId w:val="33"/>
              </w:numPr>
              <w:spacing w:line="240" w:lineRule="auto"/>
              <w:ind w:left="34" w:hanging="34"/>
              <w:jc w:val="both"/>
              <w:rPr>
                <w:rFonts w:ascii="Times New Roman" w:hAnsi="Times New Roman" w:cs="Times New Roman"/>
                <w:sz w:val="24"/>
                <w:szCs w:val="24"/>
              </w:rPr>
            </w:pPr>
            <w:r w:rsidRPr="00E868B4">
              <w:rPr>
                <w:rFonts w:ascii="Times New Roman" w:hAnsi="Times New Roman" w:cs="Times New Roman"/>
                <w:sz w:val="24"/>
                <w:szCs w:val="24"/>
              </w:rPr>
              <w:t>Выставки.</w:t>
            </w:r>
          </w:p>
          <w:p w:rsidR="00ED5EC5" w:rsidRPr="00E868B4" w:rsidRDefault="00ED5EC5" w:rsidP="00826571">
            <w:pPr>
              <w:pStyle w:val="a6"/>
              <w:numPr>
                <w:ilvl w:val="0"/>
                <w:numId w:val="33"/>
              </w:numPr>
              <w:spacing w:line="240" w:lineRule="auto"/>
              <w:ind w:left="34" w:hanging="34"/>
              <w:jc w:val="both"/>
              <w:rPr>
                <w:rFonts w:ascii="Times New Roman" w:hAnsi="Times New Roman" w:cs="Times New Roman"/>
                <w:sz w:val="24"/>
                <w:szCs w:val="24"/>
              </w:rPr>
            </w:pPr>
            <w:r w:rsidRPr="00E868B4">
              <w:rPr>
                <w:rFonts w:ascii="Times New Roman" w:hAnsi="Times New Roman" w:cs="Times New Roman"/>
                <w:sz w:val="24"/>
                <w:szCs w:val="24"/>
              </w:rPr>
              <w:t>Тематические занятия.</w:t>
            </w:r>
          </w:p>
          <w:p w:rsidR="00ED5EC5" w:rsidRPr="00E868B4" w:rsidRDefault="00ED5EC5" w:rsidP="00826571">
            <w:pPr>
              <w:pStyle w:val="a6"/>
              <w:numPr>
                <w:ilvl w:val="0"/>
                <w:numId w:val="33"/>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Выставки рисунков.</w:t>
            </w:r>
          </w:p>
        </w:tc>
        <w:tc>
          <w:tcPr>
            <w:tcW w:w="1261"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В течение года</w:t>
            </w:r>
            <w:r w:rsidR="00ED5EC5" w:rsidRPr="00E868B4">
              <w:rPr>
                <w:rFonts w:ascii="Times New Roman" w:hAnsi="Times New Roman" w:cs="Times New Roman"/>
                <w:sz w:val="24"/>
                <w:szCs w:val="24"/>
              </w:rPr>
              <w:t>.</w:t>
            </w:r>
          </w:p>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Согласно совместно составленному плану</w:t>
            </w:r>
            <w:r w:rsidR="00ED5EC5" w:rsidRPr="00E868B4">
              <w:rPr>
                <w:rFonts w:ascii="Times New Roman" w:hAnsi="Times New Roman" w:cs="Times New Roman"/>
                <w:sz w:val="24"/>
                <w:szCs w:val="24"/>
              </w:rPr>
              <w:t>.</w:t>
            </w:r>
          </w:p>
        </w:tc>
      </w:tr>
      <w:tr w:rsidR="003B0A91" w:rsidRPr="00E868B4" w:rsidTr="003505FF">
        <w:trPr>
          <w:trHeight w:val="1823"/>
        </w:trPr>
        <w:tc>
          <w:tcPr>
            <w:tcW w:w="2104"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b/>
                <w:sz w:val="24"/>
                <w:szCs w:val="24"/>
              </w:rPr>
              <w:t xml:space="preserve"> </w:t>
            </w:r>
            <w:r w:rsidRPr="00E868B4">
              <w:rPr>
                <w:rFonts w:ascii="Times New Roman" w:hAnsi="Times New Roman" w:cs="Times New Roman"/>
                <w:sz w:val="24"/>
                <w:szCs w:val="24"/>
              </w:rPr>
              <w:t>МУП «Новосибирский зоопарк»</w:t>
            </w:r>
          </w:p>
        </w:tc>
        <w:tc>
          <w:tcPr>
            <w:tcW w:w="3504" w:type="dxa"/>
          </w:tcPr>
          <w:p w:rsidR="003B0A91" w:rsidRPr="00E868B4" w:rsidRDefault="003505FF"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3B0A91" w:rsidRPr="00E868B4">
              <w:rPr>
                <w:rFonts w:ascii="Times New Roman" w:hAnsi="Times New Roman" w:cs="Times New Roman"/>
                <w:sz w:val="24"/>
                <w:szCs w:val="24"/>
              </w:rPr>
              <w:t>Сотрудничество в рамках совместной деятельности реализации задач экологического и краеведческого развития и просвещения детей 4-7 лет</w:t>
            </w:r>
            <w:r w:rsidR="00ED5EC5" w:rsidRPr="00E868B4">
              <w:rPr>
                <w:rFonts w:ascii="Times New Roman" w:hAnsi="Times New Roman" w:cs="Times New Roman"/>
                <w:sz w:val="24"/>
                <w:szCs w:val="24"/>
              </w:rPr>
              <w:t>.</w:t>
            </w:r>
          </w:p>
        </w:tc>
        <w:tc>
          <w:tcPr>
            <w:tcW w:w="2804" w:type="dxa"/>
          </w:tcPr>
          <w:p w:rsidR="00ED5EC5" w:rsidRPr="00E868B4" w:rsidRDefault="00ED5EC5" w:rsidP="00826571">
            <w:pPr>
              <w:pStyle w:val="a6"/>
              <w:numPr>
                <w:ilvl w:val="0"/>
                <w:numId w:val="34"/>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Интерактивные занятия.</w:t>
            </w:r>
            <w:r w:rsidR="003B0A91" w:rsidRPr="00E868B4">
              <w:rPr>
                <w:rFonts w:ascii="Times New Roman" w:hAnsi="Times New Roman" w:cs="Times New Roman"/>
                <w:sz w:val="24"/>
                <w:szCs w:val="24"/>
              </w:rPr>
              <w:t xml:space="preserve"> </w:t>
            </w:r>
          </w:p>
          <w:p w:rsidR="003B0A91" w:rsidRPr="00E868B4" w:rsidRDefault="00ED5EC5" w:rsidP="00826571">
            <w:pPr>
              <w:pStyle w:val="a6"/>
              <w:numPr>
                <w:ilvl w:val="0"/>
                <w:numId w:val="34"/>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Э</w:t>
            </w:r>
            <w:r w:rsidR="003B0A91" w:rsidRPr="00E868B4">
              <w:rPr>
                <w:rFonts w:ascii="Times New Roman" w:hAnsi="Times New Roman" w:cs="Times New Roman"/>
                <w:sz w:val="24"/>
                <w:szCs w:val="24"/>
              </w:rPr>
              <w:t>кскурсии в соответствии с утвержденным планом</w:t>
            </w:r>
            <w:r w:rsidRPr="00E868B4">
              <w:rPr>
                <w:rFonts w:ascii="Times New Roman" w:hAnsi="Times New Roman" w:cs="Times New Roman"/>
                <w:sz w:val="24"/>
                <w:szCs w:val="24"/>
              </w:rPr>
              <w:t>.</w:t>
            </w:r>
          </w:p>
        </w:tc>
        <w:tc>
          <w:tcPr>
            <w:tcW w:w="1261"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В течение года</w:t>
            </w:r>
            <w:r w:rsidR="00ED5EC5" w:rsidRPr="00E868B4">
              <w:rPr>
                <w:rFonts w:ascii="Times New Roman" w:hAnsi="Times New Roman" w:cs="Times New Roman"/>
                <w:sz w:val="24"/>
                <w:szCs w:val="24"/>
              </w:rPr>
              <w:t>.</w:t>
            </w:r>
          </w:p>
        </w:tc>
      </w:tr>
      <w:tr w:rsidR="003B0A91" w:rsidRPr="00E868B4" w:rsidTr="003505FF">
        <w:trPr>
          <w:trHeight w:val="1658"/>
        </w:trPr>
        <w:tc>
          <w:tcPr>
            <w:tcW w:w="2104"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Центр творческого развития «Грация»</w:t>
            </w:r>
          </w:p>
        </w:tc>
        <w:tc>
          <w:tcPr>
            <w:tcW w:w="3504" w:type="dxa"/>
          </w:tcPr>
          <w:p w:rsidR="003B0A91" w:rsidRPr="00E868B4" w:rsidRDefault="003505FF"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3B0A91" w:rsidRPr="00E868B4">
              <w:rPr>
                <w:rFonts w:ascii="Times New Roman" w:hAnsi="Times New Roman" w:cs="Times New Roman"/>
                <w:sz w:val="24"/>
                <w:szCs w:val="24"/>
              </w:rPr>
              <w:t>Сотрудничество сторон для обеспечения эстетического и художественно-творческого развития детей средствами хореографии</w:t>
            </w:r>
          </w:p>
          <w:p w:rsidR="003B0A91" w:rsidRPr="00E868B4" w:rsidRDefault="003B0A91" w:rsidP="00E868B4">
            <w:pPr>
              <w:jc w:val="both"/>
              <w:rPr>
                <w:rFonts w:ascii="Times New Roman" w:hAnsi="Times New Roman" w:cs="Times New Roman"/>
                <w:sz w:val="24"/>
                <w:szCs w:val="24"/>
              </w:rPr>
            </w:pPr>
          </w:p>
        </w:tc>
        <w:tc>
          <w:tcPr>
            <w:tcW w:w="2804" w:type="dxa"/>
          </w:tcPr>
          <w:p w:rsidR="00ED5EC5" w:rsidRPr="00E868B4" w:rsidRDefault="003B0A91" w:rsidP="00826571">
            <w:pPr>
              <w:pStyle w:val="a6"/>
              <w:numPr>
                <w:ilvl w:val="0"/>
                <w:numId w:val="35"/>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Занятия хореографией</w:t>
            </w:r>
            <w:r w:rsidR="00ED5EC5" w:rsidRPr="00E868B4">
              <w:rPr>
                <w:rFonts w:ascii="Times New Roman" w:hAnsi="Times New Roman" w:cs="Times New Roman"/>
                <w:sz w:val="24"/>
                <w:szCs w:val="24"/>
              </w:rPr>
              <w:t>.</w:t>
            </w:r>
          </w:p>
          <w:p w:rsidR="00ED5EC5" w:rsidRPr="00E868B4" w:rsidRDefault="003B0A91" w:rsidP="00826571">
            <w:pPr>
              <w:pStyle w:val="a6"/>
              <w:numPr>
                <w:ilvl w:val="0"/>
                <w:numId w:val="35"/>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Праздники</w:t>
            </w:r>
            <w:r w:rsidR="00ED5EC5" w:rsidRPr="00E868B4">
              <w:rPr>
                <w:rFonts w:ascii="Times New Roman" w:hAnsi="Times New Roman" w:cs="Times New Roman"/>
                <w:sz w:val="24"/>
                <w:szCs w:val="24"/>
              </w:rPr>
              <w:t>.</w:t>
            </w:r>
          </w:p>
          <w:p w:rsidR="003B0A91" w:rsidRPr="00E868B4" w:rsidRDefault="003B0A91" w:rsidP="00826571">
            <w:pPr>
              <w:pStyle w:val="a6"/>
              <w:numPr>
                <w:ilvl w:val="0"/>
                <w:numId w:val="35"/>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Концерты</w:t>
            </w:r>
            <w:r w:rsidR="00ED5EC5" w:rsidRPr="00E868B4">
              <w:rPr>
                <w:rFonts w:ascii="Times New Roman" w:hAnsi="Times New Roman" w:cs="Times New Roman"/>
                <w:sz w:val="24"/>
                <w:szCs w:val="24"/>
              </w:rPr>
              <w:t>.</w:t>
            </w:r>
          </w:p>
        </w:tc>
        <w:tc>
          <w:tcPr>
            <w:tcW w:w="1261" w:type="dxa"/>
          </w:tcPr>
          <w:p w:rsidR="003B0A91" w:rsidRPr="00E868B4" w:rsidRDefault="003505FF"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В </w:t>
            </w:r>
            <w:r w:rsidR="00ED5EC5" w:rsidRPr="00E868B4">
              <w:rPr>
                <w:rFonts w:ascii="Times New Roman" w:hAnsi="Times New Roman" w:cs="Times New Roman"/>
                <w:sz w:val="24"/>
                <w:szCs w:val="24"/>
              </w:rPr>
              <w:t>течение года.</w:t>
            </w:r>
          </w:p>
          <w:p w:rsidR="003B0A91" w:rsidRPr="00E868B4" w:rsidRDefault="003B0A91" w:rsidP="00E868B4">
            <w:pPr>
              <w:jc w:val="both"/>
              <w:rPr>
                <w:rFonts w:ascii="Times New Roman" w:hAnsi="Times New Roman" w:cs="Times New Roman"/>
                <w:sz w:val="24"/>
                <w:szCs w:val="24"/>
              </w:rPr>
            </w:pPr>
          </w:p>
        </w:tc>
      </w:tr>
      <w:tr w:rsidR="003B0A91" w:rsidRPr="00E868B4" w:rsidTr="003505FF">
        <w:trPr>
          <w:trHeight w:val="2622"/>
        </w:trPr>
        <w:tc>
          <w:tcPr>
            <w:tcW w:w="2104" w:type="dxa"/>
          </w:tcPr>
          <w:p w:rsidR="00CD2047"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lastRenderedPageBreak/>
              <w:t>М</w:t>
            </w:r>
            <w:r w:rsidR="00CD2047">
              <w:rPr>
                <w:rFonts w:ascii="Times New Roman" w:hAnsi="Times New Roman" w:cs="Times New Roman"/>
                <w:sz w:val="24"/>
                <w:szCs w:val="24"/>
              </w:rPr>
              <w:t>Б</w:t>
            </w:r>
            <w:r w:rsidRPr="00E868B4">
              <w:rPr>
                <w:rFonts w:ascii="Times New Roman" w:hAnsi="Times New Roman" w:cs="Times New Roman"/>
                <w:sz w:val="24"/>
                <w:szCs w:val="24"/>
              </w:rPr>
              <w:t xml:space="preserve">ОУ СОШ </w:t>
            </w:r>
          </w:p>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 64</w:t>
            </w:r>
          </w:p>
        </w:tc>
        <w:tc>
          <w:tcPr>
            <w:tcW w:w="3504" w:type="dxa"/>
          </w:tcPr>
          <w:p w:rsidR="003B0A91" w:rsidRPr="00E868B4" w:rsidRDefault="003505FF"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3B0A91" w:rsidRPr="00E868B4">
              <w:rPr>
                <w:rFonts w:ascii="Times New Roman" w:hAnsi="Times New Roman" w:cs="Times New Roman"/>
                <w:sz w:val="24"/>
                <w:szCs w:val="24"/>
              </w:rPr>
              <w:t>Сотрудничество сторон для обеспечения преемственных связей дошкольного и на</w:t>
            </w:r>
            <w:r w:rsidRPr="00E868B4">
              <w:rPr>
                <w:rFonts w:ascii="Times New Roman" w:hAnsi="Times New Roman" w:cs="Times New Roman"/>
                <w:sz w:val="24"/>
                <w:szCs w:val="24"/>
              </w:rPr>
              <w:t xml:space="preserve">чального школьного образования, </w:t>
            </w:r>
            <w:r w:rsidR="003B0A91" w:rsidRPr="00E868B4">
              <w:rPr>
                <w:rFonts w:ascii="Times New Roman" w:hAnsi="Times New Roman" w:cs="Times New Roman"/>
                <w:sz w:val="24"/>
                <w:szCs w:val="24"/>
              </w:rPr>
              <w:t>решение задач обеспечения равных стартовых возможностей для выпускников дошкольного учреждения на этапе перехода в школу</w:t>
            </w:r>
          </w:p>
        </w:tc>
        <w:tc>
          <w:tcPr>
            <w:tcW w:w="2804" w:type="dxa"/>
          </w:tcPr>
          <w:p w:rsidR="003505FF" w:rsidRPr="00E868B4" w:rsidRDefault="003B0A91" w:rsidP="00826571">
            <w:pPr>
              <w:pStyle w:val="a6"/>
              <w:numPr>
                <w:ilvl w:val="0"/>
                <w:numId w:val="36"/>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Диагностика «Готовность к школьному обучению»</w:t>
            </w:r>
            <w:r w:rsidR="003505FF" w:rsidRPr="00E868B4">
              <w:rPr>
                <w:rFonts w:ascii="Times New Roman" w:hAnsi="Times New Roman" w:cs="Times New Roman"/>
                <w:sz w:val="24"/>
                <w:szCs w:val="24"/>
              </w:rPr>
              <w:t>.</w:t>
            </w:r>
          </w:p>
          <w:p w:rsidR="003505FF" w:rsidRPr="00E868B4" w:rsidRDefault="003B0A91" w:rsidP="00826571">
            <w:pPr>
              <w:pStyle w:val="a6"/>
              <w:numPr>
                <w:ilvl w:val="0"/>
                <w:numId w:val="36"/>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Взаимопосещения детей и педагогов</w:t>
            </w:r>
            <w:r w:rsidR="003505FF" w:rsidRPr="00E868B4">
              <w:rPr>
                <w:rFonts w:ascii="Times New Roman" w:hAnsi="Times New Roman" w:cs="Times New Roman"/>
                <w:sz w:val="24"/>
                <w:szCs w:val="24"/>
              </w:rPr>
              <w:t>.</w:t>
            </w:r>
          </w:p>
          <w:p w:rsidR="003505FF" w:rsidRPr="00E868B4" w:rsidRDefault="003B0A91" w:rsidP="00826571">
            <w:pPr>
              <w:pStyle w:val="a6"/>
              <w:numPr>
                <w:ilvl w:val="0"/>
                <w:numId w:val="36"/>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Совместные мероприятия</w:t>
            </w:r>
            <w:r w:rsidR="003505FF" w:rsidRPr="00E868B4">
              <w:rPr>
                <w:rFonts w:ascii="Times New Roman" w:hAnsi="Times New Roman" w:cs="Times New Roman"/>
                <w:sz w:val="24"/>
                <w:szCs w:val="24"/>
              </w:rPr>
              <w:t>.</w:t>
            </w:r>
          </w:p>
          <w:p w:rsidR="003B0A91" w:rsidRPr="00E868B4" w:rsidRDefault="003B0A91" w:rsidP="00826571">
            <w:pPr>
              <w:pStyle w:val="a6"/>
              <w:numPr>
                <w:ilvl w:val="0"/>
                <w:numId w:val="36"/>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Совместные родительские собрания выпускных групп</w:t>
            </w:r>
          </w:p>
        </w:tc>
        <w:tc>
          <w:tcPr>
            <w:tcW w:w="1261"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В течение года</w:t>
            </w:r>
            <w:r w:rsidR="00ED5EC5" w:rsidRPr="00E868B4">
              <w:rPr>
                <w:rFonts w:ascii="Times New Roman" w:hAnsi="Times New Roman" w:cs="Times New Roman"/>
                <w:sz w:val="24"/>
                <w:szCs w:val="24"/>
              </w:rPr>
              <w:t>.</w:t>
            </w:r>
          </w:p>
          <w:p w:rsidR="003B0A91" w:rsidRPr="00E868B4" w:rsidRDefault="003B0A91" w:rsidP="00E868B4">
            <w:pPr>
              <w:jc w:val="both"/>
              <w:rPr>
                <w:rFonts w:ascii="Times New Roman" w:hAnsi="Times New Roman" w:cs="Times New Roman"/>
                <w:sz w:val="24"/>
                <w:szCs w:val="24"/>
              </w:rPr>
            </w:pPr>
          </w:p>
        </w:tc>
      </w:tr>
      <w:tr w:rsidR="003B0A91" w:rsidRPr="00E868B4" w:rsidTr="003505FF">
        <w:trPr>
          <w:trHeight w:val="3467"/>
        </w:trPr>
        <w:tc>
          <w:tcPr>
            <w:tcW w:w="2104"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Разовые встречи и мероприятия</w:t>
            </w:r>
          </w:p>
        </w:tc>
        <w:tc>
          <w:tcPr>
            <w:tcW w:w="3504"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Ре</w:t>
            </w:r>
            <w:r w:rsidR="003505FF" w:rsidRPr="00E868B4">
              <w:rPr>
                <w:rFonts w:ascii="Times New Roman" w:hAnsi="Times New Roman" w:cs="Times New Roman"/>
                <w:sz w:val="24"/>
                <w:szCs w:val="24"/>
              </w:rPr>
              <w:t xml:space="preserve">шение задач социализации детей, формирование представлений </w:t>
            </w:r>
            <w:r w:rsidRPr="00E868B4">
              <w:rPr>
                <w:rFonts w:ascii="Times New Roman" w:hAnsi="Times New Roman" w:cs="Times New Roman"/>
                <w:sz w:val="24"/>
                <w:szCs w:val="24"/>
              </w:rPr>
              <w:t>об общественной жизни города, страны</w:t>
            </w:r>
            <w:r w:rsidR="003505FF" w:rsidRPr="00E868B4">
              <w:rPr>
                <w:rFonts w:ascii="Times New Roman" w:hAnsi="Times New Roman" w:cs="Times New Roman"/>
                <w:sz w:val="24"/>
                <w:szCs w:val="24"/>
              </w:rPr>
              <w:t>.</w:t>
            </w:r>
          </w:p>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Расширение образовательной среды ДОУ</w:t>
            </w:r>
            <w:r w:rsidR="003505FF" w:rsidRPr="00E868B4">
              <w:rPr>
                <w:rFonts w:ascii="Times New Roman" w:hAnsi="Times New Roman" w:cs="Times New Roman"/>
                <w:sz w:val="24"/>
                <w:szCs w:val="24"/>
              </w:rPr>
              <w:t>.</w:t>
            </w:r>
          </w:p>
        </w:tc>
        <w:tc>
          <w:tcPr>
            <w:tcW w:w="2804" w:type="dxa"/>
          </w:tcPr>
          <w:p w:rsidR="003505FF" w:rsidRPr="00E868B4" w:rsidRDefault="003B0A91" w:rsidP="00826571">
            <w:pPr>
              <w:pStyle w:val="a6"/>
              <w:numPr>
                <w:ilvl w:val="0"/>
                <w:numId w:val="37"/>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Экскурсии по городу</w:t>
            </w:r>
            <w:r w:rsidR="003505FF" w:rsidRPr="00E868B4">
              <w:rPr>
                <w:rFonts w:ascii="Times New Roman" w:hAnsi="Times New Roman" w:cs="Times New Roman"/>
                <w:sz w:val="24"/>
                <w:szCs w:val="24"/>
              </w:rPr>
              <w:t>.</w:t>
            </w:r>
          </w:p>
          <w:p w:rsidR="003505FF" w:rsidRPr="00E868B4" w:rsidRDefault="003B0A91" w:rsidP="00826571">
            <w:pPr>
              <w:pStyle w:val="a6"/>
              <w:numPr>
                <w:ilvl w:val="0"/>
                <w:numId w:val="37"/>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Встречи с интересными людьми</w:t>
            </w:r>
            <w:r w:rsidR="003505FF" w:rsidRPr="00E868B4">
              <w:rPr>
                <w:rFonts w:ascii="Times New Roman" w:hAnsi="Times New Roman" w:cs="Times New Roman"/>
                <w:sz w:val="24"/>
                <w:szCs w:val="24"/>
              </w:rPr>
              <w:t>.</w:t>
            </w:r>
          </w:p>
          <w:p w:rsidR="003505FF" w:rsidRPr="00E868B4" w:rsidRDefault="00E55AB0" w:rsidP="00826571">
            <w:pPr>
              <w:pStyle w:val="a6"/>
              <w:numPr>
                <w:ilvl w:val="0"/>
                <w:numId w:val="37"/>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Акции (в том числе ин</w:t>
            </w:r>
            <w:r w:rsidR="003B0A91" w:rsidRPr="00E868B4">
              <w:rPr>
                <w:rFonts w:ascii="Times New Roman" w:hAnsi="Times New Roman" w:cs="Times New Roman"/>
                <w:sz w:val="24"/>
                <w:szCs w:val="24"/>
              </w:rPr>
              <w:t>тернет-акции и конкурсы</w:t>
            </w:r>
            <w:r w:rsidR="003505FF" w:rsidRPr="00E868B4">
              <w:rPr>
                <w:rFonts w:ascii="Times New Roman" w:hAnsi="Times New Roman" w:cs="Times New Roman"/>
                <w:sz w:val="24"/>
                <w:szCs w:val="24"/>
              </w:rPr>
              <w:t>.</w:t>
            </w:r>
            <w:r w:rsidR="003B0A91" w:rsidRPr="00E868B4">
              <w:rPr>
                <w:rFonts w:ascii="Times New Roman" w:hAnsi="Times New Roman" w:cs="Times New Roman"/>
                <w:sz w:val="24"/>
                <w:szCs w:val="24"/>
              </w:rPr>
              <w:t>)</w:t>
            </w:r>
          </w:p>
          <w:p w:rsidR="003B0A91" w:rsidRPr="00E868B4" w:rsidRDefault="003505FF" w:rsidP="00826571">
            <w:pPr>
              <w:pStyle w:val="a6"/>
              <w:numPr>
                <w:ilvl w:val="0"/>
                <w:numId w:val="37"/>
              </w:numPr>
              <w:spacing w:line="240" w:lineRule="auto"/>
              <w:ind w:left="34" w:firstLine="0"/>
              <w:jc w:val="both"/>
              <w:rPr>
                <w:rFonts w:ascii="Times New Roman" w:hAnsi="Times New Roman" w:cs="Times New Roman"/>
                <w:sz w:val="24"/>
                <w:szCs w:val="24"/>
              </w:rPr>
            </w:pPr>
            <w:r w:rsidRPr="00E868B4">
              <w:rPr>
                <w:rFonts w:ascii="Times New Roman" w:hAnsi="Times New Roman" w:cs="Times New Roman"/>
                <w:sz w:val="24"/>
                <w:szCs w:val="24"/>
              </w:rPr>
              <w:t xml:space="preserve">Ярмарки (в том числе, </w:t>
            </w:r>
            <w:r w:rsidR="003B0A91" w:rsidRPr="00E868B4">
              <w:rPr>
                <w:rFonts w:ascii="Times New Roman" w:hAnsi="Times New Roman" w:cs="Times New Roman"/>
                <w:sz w:val="24"/>
                <w:szCs w:val="24"/>
              </w:rPr>
              <w:t>благотворительные)</w:t>
            </w:r>
          </w:p>
        </w:tc>
        <w:tc>
          <w:tcPr>
            <w:tcW w:w="1261" w:type="dxa"/>
          </w:tcPr>
          <w:p w:rsidR="003B0A91" w:rsidRPr="00E868B4" w:rsidRDefault="003B0A91" w:rsidP="00E868B4">
            <w:pPr>
              <w:jc w:val="both"/>
              <w:rPr>
                <w:rFonts w:ascii="Times New Roman" w:hAnsi="Times New Roman" w:cs="Times New Roman"/>
                <w:sz w:val="24"/>
                <w:szCs w:val="24"/>
              </w:rPr>
            </w:pPr>
            <w:r w:rsidRPr="00E868B4">
              <w:rPr>
                <w:rFonts w:ascii="Times New Roman" w:hAnsi="Times New Roman" w:cs="Times New Roman"/>
                <w:sz w:val="24"/>
                <w:szCs w:val="24"/>
              </w:rPr>
              <w:t>По плану на год, месяц в соответствии с темой, проектом</w:t>
            </w:r>
          </w:p>
        </w:tc>
      </w:tr>
    </w:tbl>
    <w:p w:rsidR="005C7C39" w:rsidRPr="00E868B4" w:rsidRDefault="007F0216"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В ДОУ </w:t>
      </w:r>
      <w:r w:rsidR="005C7C39" w:rsidRPr="00E868B4">
        <w:rPr>
          <w:rFonts w:ascii="Times New Roman" w:hAnsi="Times New Roman" w:cs="Times New Roman"/>
          <w:sz w:val="24"/>
          <w:szCs w:val="24"/>
        </w:rPr>
        <w:t>постоянно совершенствуется система оценки качества воспитательно-образовательного процесса, подобран комплекс диагностических методик в соответствии с реализуемой программой.</w:t>
      </w:r>
    </w:p>
    <w:p w:rsidR="00454B2E" w:rsidRPr="00E868B4" w:rsidRDefault="00454B2E" w:rsidP="00E868B4">
      <w:pPr>
        <w:jc w:val="both"/>
        <w:rPr>
          <w:rFonts w:ascii="Times New Roman" w:hAnsi="Times New Roman" w:cs="Times New Roman"/>
          <w:b/>
          <w:sz w:val="24"/>
          <w:szCs w:val="24"/>
          <w:u w:val="single"/>
        </w:rPr>
      </w:pPr>
    </w:p>
    <w:p w:rsidR="00CF5AE4" w:rsidRPr="00E868B4" w:rsidRDefault="00B82926" w:rsidP="00E868B4">
      <w:pPr>
        <w:jc w:val="both"/>
        <w:rPr>
          <w:rFonts w:ascii="Times New Roman" w:eastAsia="Times New Roman" w:hAnsi="Times New Roman" w:cs="Times New Roman"/>
          <w:b/>
          <w:bCs/>
          <w:sz w:val="24"/>
          <w:szCs w:val="24"/>
          <w:u w:val="single"/>
        </w:rPr>
      </w:pPr>
      <w:r w:rsidRPr="00E868B4">
        <w:rPr>
          <w:rFonts w:ascii="Times New Roman" w:hAnsi="Times New Roman" w:cs="Times New Roman"/>
          <w:b/>
          <w:sz w:val="24"/>
          <w:szCs w:val="24"/>
          <w:u w:val="single"/>
        </w:rPr>
        <w:t>3</w:t>
      </w:r>
      <w:r w:rsidR="00CF5AE4" w:rsidRPr="00E868B4">
        <w:rPr>
          <w:rFonts w:ascii="Times New Roman" w:hAnsi="Times New Roman" w:cs="Times New Roman"/>
          <w:b/>
          <w:sz w:val="24"/>
          <w:szCs w:val="24"/>
          <w:u w:val="single"/>
        </w:rPr>
        <w:t xml:space="preserve">. </w:t>
      </w:r>
      <w:r w:rsidR="00814F33" w:rsidRPr="00E868B4">
        <w:rPr>
          <w:rFonts w:ascii="Times New Roman" w:hAnsi="Times New Roman" w:cs="Times New Roman"/>
          <w:b/>
          <w:sz w:val="24"/>
          <w:szCs w:val="24"/>
          <w:u w:val="single"/>
        </w:rPr>
        <w:t>Блок</w:t>
      </w:r>
      <w:r w:rsidR="00CF5AE4" w:rsidRPr="00E868B4">
        <w:rPr>
          <w:rFonts w:ascii="Times New Roman" w:hAnsi="Times New Roman" w:cs="Times New Roman"/>
          <w:b/>
          <w:sz w:val="24"/>
          <w:szCs w:val="24"/>
          <w:u w:val="single"/>
        </w:rPr>
        <w:t xml:space="preserve"> </w:t>
      </w:r>
      <w:r w:rsidR="00814F33" w:rsidRPr="00E868B4">
        <w:rPr>
          <w:rFonts w:ascii="Times New Roman" w:eastAsia="Times New Roman" w:hAnsi="Times New Roman" w:cs="Times New Roman"/>
          <w:b/>
          <w:bCs/>
          <w:sz w:val="24"/>
          <w:szCs w:val="24"/>
          <w:u w:val="single"/>
        </w:rPr>
        <w:t>аналитико-прогностического обоснования</w:t>
      </w:r>
      <w:r w:rsidR="003505FF" w:rsidRPr="00E868B4">
        <w:rPr>
          <w:rFonts w:ascii="Times New Roman" w:eastAsia="Times New Roman" w:hAnsi="Times New Roman" w:cs="Times New Roman"/>
          <w:b/>
          <w:bCs/>
          <w:sz w:val="24"/>
          <w:szCs w:val="24"/>
          <w:u w:val="single"/>
        </w:rPr>
        <w:t xml:space="preserve"> Программы </w:t>
      </w:r>
    </w:p>
    <w:p w:rsidR="009E34B2" w:rsidRPr="00E868B4" w:rsidRDefault="009E34B2" w:rsidP="00E868B4">
      <w:pPr>
        <w:jc w:val="both"/>
        <w:rPr>
          <w:rFonts w:ascii="Times New Roman" w:eastAsia="Times New Roman" w:hAnsi="Times New Roman" w:cs="Times New Roman"/>
          <w:b/>
          <w:bCs/>
          <w:sz w:val="24"/>
          <w:szCs w:val="24"/>
        </w:rPr>
      </w:pPr>
    </w:p>
    <w:p w:rsidR="009E34B2" w:rsidRPr="00E868B4" w:rsidRDefault="00B82926" w:rsidP="00E868B4">
      <w:pPr>
        <w:jc w:val="both"/>
        <w:rPr>
          <w:rFonts w:ascii="Times New Roman" w:eastAsia="Times New Roman" w:hAnsi="Times New Roman" w:cs="Times New Roman"/>
          <w:b/>
          <w:bCs/>
          <w:sz w:val="24"/>
          <w:szCs w:val="24"/>
        </w:rPr>
      </w:pPr>
      <w:r w:rsidRPr="00E868B4">
        <w:rPr>
          <w:rFonts w:ascii="Times New Roman" w:eastAsia="Times New Roman" w:hAnsi="Times New Roman" w:cs="Times New Roman"/>
          <w:b/>
          <w:bCs/>
          <w:sz w:val="24"/>
          <w:szCs w:val="24"/>
        </w:rPr>
        <w:t>3</w:t>
      </w:r>
      <w:r w:rsidR="009E34B2" w:rsidRPr="00E868B4">
        <w:rPr>
          <w:rFonts w:ascii="Times New Roman" w:eastAsia="Times New Roman" w:hAnsi="Times New Roman" w:cs="Times New Roman"/>
          <w:b/>
          <w:bCs/>
          <w:sz w:val="24"/>
          <w:szCs w:val="24"/>
        </w:rPr>
        <w:t>.1</w:t>
      </w:r>
      <w:r w:rsidR="006C7726" w:rsidRPr="00E868B4">
        <w:rPr>
          <w:rFonts w:ascii="Times New Roman" w:eastAsia="Times New Roman" w:hAnsi="Times New Roman" w:cs="Times New Roman"/>
          <w:b/>
          <w:bCs/>
          <w:sz w:val="24"/>
          <w:szCs w:val="24"/>
        </w:rPr>
        <w:t xml:space="preserve">. </w:t>
      </w:r>
      <w:r w:rsidR="009E34B2" w:rsidRPr="00E868B4">
        <w:rPr>
          <w:rFonts w:ascii="Times New Roman" w:eastAsia="Times New Roman" w:hAnsi="Times New Roman" w:cs="Times New Roman"/>
          <w:b/>
          <w:bCs/>
          <w:sz w:val="24"/>
          <w:szCs w:val="24"/>
        </w:rPr>
        <w:t>Анализ состояния и прогноз тенденций изменения</w:t>
      </w:r>
      <w:r w:rsidR="009B0CB2" w:rsidRPr="00E868B4">
        <w:rPr>
          <w:rFonts w:ascii="Times New Roman" w:eastAsia="Times New Roman" w:hAnsi="Times New Roman" w:cs="Times New Roman"/>
          <w:b/>
          <w:bCs/>
          <w:sz w:val="24"/>
          <w:szCs w:val="24"/>
        </w:rPr>
        <w:t xml:space="preserve"> социального заказа, ресурсных возможностей</w:t>
      </w:r>
      <w:r w:rsidR="000E6579" w:rsidRPr="00E868B4">
        <w:rPr>
          <w:rFonts w:ascii="Times New Roman" w:eastAsia="Times New Roman" w:hAnsi="Times New Roman" w:cs="Times New Roman"/>
          <w:b/>
          <w:bCs/>
          <w:sz w:val="24"/>
          <w:szCs w:val="24"/>
        </w:rPr>
        <w:t>, социального заказа</w:t>
      </w:r>
      <w:r w:rsidR="009E34B2" w:rsidRPr="00E868B4">
        <w:rPr>
          <w:rFonts w:ascii="Times New Roman" w:eastAsia="Times New Roman" w:hAnsi="Times New Roman" w:cs="Times New Roman"/>
          <w:b/>
          <w:bCs/>
          <w:sz w:val="24"/>
          <w:szCs w:val="24"/>
        </w:rPr>
        <w:t xml:space="preserve"> </w:t>
      </w:r>
    </w:p>
    <w:p w:rsidR="006B6935" w:rsidRPr="00E868B4" w:rsidRDefault="00814F33" w:rsidP="00E868B4">
      <w:pPr>
        <w:pStyle w:val="12"/>
        <w:shd w:val="clear" w:color="auto" w:fill="auto"/>
        <w:spacing w:line="240" w:lineRule="auto"/>
        <w:ind w:right="23" w:firstLine="567"/>
        <w:rPr>
          <w:spacing w:val="0"/>
          <w:sz w:val="24"/>
          <w:szCs w:val="24"/>
        </w:rPr>
      </w:pPr>
      <w:r w:rsidRPr="00E868B4">
        <w:rPr>
          <w:bCs/>
          <w:spacing w:val="0"/>
          <w:sz w:val="24"/>
          <w:szCs w:val="24"/>
        </w:rPr>
        <w:t>Изменения, происходящие в последние годы в российском обществе, повысили требования, предъявляемые к качеству образования</w:t>
      </w:r>
      <w:r w:rsidR="000E6579" w:rsidRPr="00E868B4">
        <w:rPr>
          <w:bCs/>
          <w:spacing w:val="0"/>
          <w:sz w:val="24"/>
          <w:szCs w:val="24"/>
        </w:rPr>
        <w:t xml:space="preserve">. </w:t>
      </w:r>
      <w:r w:rsidRPr="00E868B4">
        <w:rPr>
          <w:bCs/>
          <w:spacing w:val="0"/>
          <w:sz w:val="24"/>
          <w:szCs w:val="24"/>
        </w:rPr>
        <w:t xml:space="preserve"> Значимость качественного образования как важнейшего фактора нового качества экономики и общества</w:t>
      </w:r>
      <w:r w:rsidR="000E6579" w:rsidRPr="00E868B4">
        <w:rPr>
          <w:bCs/>
          <w:spacing w:val="0"/>
          <w:sz w:val="24"/>
          <w:szCs w:val="24"/>
        </w:rPr>
        <w:t xml:space="preserve"> с каждым годом увеличивается. Российская система образования в настоящее время начинает конкурировать с системами образования передовых стран.</w:t>
      </w:r>
      <w:r w:rsidR="000E6579" w:rsidRPr="00E868B4">
        <w:rPr>
          <w:bCs/>
          <w:sz w:val="24"/>
          <w:szCs w:val="24"/>
        </w:rPr>
        <w:t xml:space="preserve"> </w:t>
      </w:r>
      <w:r w:rsidR="006B6935" w:rsidRPr="00E868B4">
        <w:rPr>
          <w:spacing w:val="0"/>
          <w:sz w:val="24"/>
          <w:szCs w:val="24"/>
        </w:rPr>
        <w:t xml:space="preserve">В </w:t>
      </w:r>
      <w:r w:rsidR="000E6579" w:rsidRPr="00E868B4">
        <w:rPr>
          <w:spacing w:val="0"/>
          <w:sz w:val="24"/>
          <w:szCs w:val="24"/>
        </w:rPr>
        <w:t>Концепции досрочного социально-экономического развития РФ на период до 2020 года представлена современная модель образования, ориентированная на повышение</w:t>
      </w:r>
      <w:r w:rsidR="009C5C6A" w:rsidRPr="00E868B4">
        <w:rPr>
          <w:spacing w:val="0"/>
          <w:sz w:val="24"/>
          <w:szCs w:val="24"/>
        </w:rPr>
        <w:t xml:space="preserve"> его</w:t>
      </w:r>
      <w:r w:rsidR="000E6579" w:rsidRPr="00E868B4">
        <w:rPr>
          <w:spacing w:val="0"/>
          <w:sz w:val="24"/>
          <w:szCs w:val="24"/>
        </w:rPr>
        <w:t xml:space="preserve"> качества</w:t>
      </w:r>
      <w:r w:rsidR="009C5C6A" w:rsidRPr="00E868B4">
        <w:rPr>
          <w:spacing w:val="0"/>
          <w:sz w:val="24"/>
          <w:szCs w:val="24"/>
        </w:rPr>
        <w:t xml:space="preserve">. </w:t>
      </w:r>
      <w:r w:rsidR="000E6579" w:rsidRPr="00E868B4">
        <w:rPr>
          <w:i/>
          <w:spacing w:val="0"/>
          <w:sz w:val="24"/>
          <w:szCs w:val="24"/>
        </w:rPr>
        <w:t>«Развивающемуся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 к сотрудничеству, отличаются мобильностью, динамизмом, конструктивностью…».</w:t>
      </w:r>
      <w:r w:rsidR="000E6579" w:rsidRPr="00E868B4">
        <w:rPr>
          <w:spacing w:val="0"/>
          <w:sz w:val="24"/>
          <w:szCs w:val="24"/>
        </w:rPr>
        <w:t xml:space="preserve"> </w:t>
      </w:r>
    </w:p>
    <w:p w:rsidR="006B6935" w:rsidRPr="00E868B4" w:rsidRDefault="000E6579" w:rsidP="00E868B4">
      <w:pPr>
        <w:pStyle w:val="12"/>
        <w:shd w:val="clear" w:color="auto" w:fill="auto"/>
        <w:spacing w:line="240" w:lineRule="auto"/>
        <w:ind w:right="23" w:firstLine="567"/>
        <w:rPr>
          <w:spacing w:val="0"/>
          <w:sz w:val="24"/>
          <w:szCs w:val="24"/>
        </w:rPr>
      </w:pPr>
      <w:r w:rsidRPr="00E868B4">
        <w:rPr>
          <w:spacing w:val="0"/>
          <w:sz w:val="24"/>
          <w:szCs w:val="24"/>
        </w:rPr>
        <w:t>Учитывая, что современный этап развития общества ставит перед российской системой образования целый ряд принципиально новых проблем, обусловленных политическими, социально-экономическими, мировоззренческими и другими факторами, среди которых следует выделить необходимость повышения качества и доступности образования, государственная образовательная политика в настоящее время выделяет проблему совершенствования прикладных умений руководящих кадров.</w:t>
      </w:r>
    </w:p>
    <w:p w:rsidR="006B6935" w:rsidRPr="00E868B4" w:rsidRDefault="000E6579" w:rsidP="00E868B4">
      <w:pPr>
        <w:pStyle w:val="12"/>
        <w:shd w:val="clear" w:color="auto" w:fill="auto"/>
        <w:spacing w:line="240" w:lineRule="auto"/>
        <w:ind w:right="23" w:firstLine="567"/>
        <w:rPr>
          <w:spacing w:val="0"/>
          <w:sz w:val="24"/>
          <w:szCs w:val="24"/>
        </w:rPr>
      </w:pPr>
      <w:r w:rsidRPr="00E868B4">
        <w:rPr>
          <w:spacing w:val="0"/>
          <w:sz w:val="24"/>
          <w:szCs w:val="24"/>
        </w:rPr>
        <w:t>Являясь «проводником» государственной образовательной политики, руководите</w:t>
      </w:r>
      <w:r w:rsidR="00562E56" w:rsidRPr="00E868B4">
        <w:rPr>
          <w:spacing w:val="0"/>
          <w:sz w:val="24"/>
          <w:szCs w:val="24"/>
        </w:rPr>
        <w:t>ль образовательного учреждения</w:t>
      </w:r>
      <w:r w:rsidRPr="00E868B4">
        <w:rPr>
          <w:spacing w:val="0"/>
          <w:sz w:val="24"/>
          <w:szCs w:val="24"/>
        </w:rPr>
        <w:t xml:space="preserve"> в своей управленческой деятельности должен выстраивать стратегию развития образовательного учреждения в соответствии с действующим законодательством и реальной образовательной практикой.</w:t>
      </w:r>
    </w:p>
    <w:p w:rsidR="00562E56" w:rsidRPr="00E868B4" w:rsidRDefault="000E6579" w:rsidP="00E868B4">
      <w:pPr>
        <w:pStyle w:val="12"/>
        <w:shd w:val="clear" w:color="auto" w:fill="auto"/>
        <w:spacing w:line="240" w:lineRule="auto"/>
        <w:ind w:right="23" w:firstLine="567"/>
        <w:rPr>
          <w:color w:val="000000"/>
          <w:sz w:val="24"/>
          <w:szCs w:val="24"/>
        </w:rPr>
      </w:pPr>
      <w:r w:rsidRPr="00E868B4">
        <w:rPr>
          <w:color w:val="000000"/>
          <w:sz w:val="24"/>
          <w:szCs w:val="24"/>
        </w:rPr>
        <w:lastRenderedPageBreak/>
        <w:t xml:space="preserve">В соответствии с законом </w:t>
      </w:r>
      <w:r w:rsidRPr="00E868B4">
        <w:rPr>
          <w:i/>
          <w:color w:val="000000"/>
          <w:sz w:val="24"/>
          <w:szCs w:val="24"/>
        </w:rPr>
        <w:t>«Об образовании в Российской Федерации</w:t>
      </w:r>
      <w:r w:rsidRPr="00E868B4">
        <w:rPr>
          <w:color w:val="000000"/>
          <w:sz w:val="24"/>
          <w:szCs w:val="24"/>
        </w:rPr>
        <w:t xml:space="preserve">» дошкольное образование стало самостоятельным </w:t>
      </w:r>
      <w:r w:rsidRPr="00E868B4">
        <w:rPr>
          <w:bCs/>
          <w:color w:val="000000"/>
          <w:sz w:val="24"/>
          <w:szCs w:val="24"/>
        </w:rPr>
        <w:t>уровнем общего образования</w:t>
      </w:r>
      <w:r w:rsidRPr="00E868B4">
        <w:rPr>
          <w:color w:val="000000"/>
          <w:sz w:val="24"/>
          <w:szCs w:val="24"/>
        </w:rPr>
        <w:t>. С одной стороны, это - признание значимости дошкольного образования в развитии ребенка, с другой – повышение требов</w:t>
      </w:r>
      <w:r w:rsidR="00562E56" w:rsidRPr="00E868B4">
        <w:rPr>
          <w:color w:val="000000"/>
          <w:sz w:val="24"/>
          <w:szCs w:val="24"/>
        </w:rPr>
        <w:t>аний к дошкольному образованию.</w:t>
      </w:r>
    </w:p>
    <w:p w:rsidR="00562E56" w:rsidRPr="00E868B4" w:rsidRDefault="00164EE3" w:rsidP="00E868B4">
      <w:pPr>
        <w:pStyle w:val="12"/>
        <w:shd w:val="clear" w:color="auto" w:fill="auto"/>
        <w:spacing w:line="240" w:lineRule="auto"/>
        <w:ind w:right="23" w:firstLine="567"/>
        <w:rPr>
          <w:sz w:val="24"/>
          <w:szCs w:val="24"/>
        </w:rPr>
      </w:pPr>
      <w:r w:rsidRPr="00E868B4">
        <w:rPr>
          <w:sz w:val="24"/>
          <w:szCs w:val="24"/>
        </w:rPr>
        <w:t xml:space="preserve">Основным механизмом оптимизации развития системы дошкольного образования является поиск и освоение </w:t>
      </w:r>
      <w:r w:rsidR="00F260FF" w:rsidRPr="00E868B4">
        <w:rPr>
          <w:sz w:val="24"/>
          <w:szCs w:val="24"/>
        </w:rPr>
        <w:t>новшеств</w:t>
      </w:r>
      <w:r w:rsidRPr="00E868B4">
        <w:rPr>
          <w:sz w:val="24"/>
          <w:szCs w:val="24"/>
        </w:rPr>
        <w:t>, способствующих качественным изменениям в деятельности дошкольн</w:t>
      </w:r>
      <w:r w:rsidR="000E6579" w:rsidRPr="00E868B4">
        <w:rPr>
          <w:sz w:val="24"/>
          <w:szCs w:val="24"/>
        </w:rPr>
        <w:t xml:space="preserve">ого образовательного учреждения, </w:t>
      </w:r>
      <w:r w:rsidR="00E55AB0" w:rsidRPr="00E868B4">
        <w:rPr>
          <w:sz w:val="24"/>
          <w:szCs w:val="24"/>
        </w:rPr>
        <w:t xml:space="preserve">что выражается </w:t>
      </w:r>
      <w:r w:rsidRPr="00E868B4">
        <w:rPr>
          <w:sz w:val="24"/>
          <w:szCs w:val="24"/>
        </w:rPr>
        <w:t xml:space="preserve">в </w:t>
      </w:r>
      <w:r w:rsidR="000E6579" w:rsidRPr="00E868B4">
        <w:rPr>
          <w:sz w:val="24"/>
          <w:szCs w:val="24"/>
        </w:rPr>
        <w:t xml:space="preserve">функционировании </w:t>
      </w:r>
      <w:r w:rsidRPr="00E868B4">
        <w:rPr>
          <w:sz w:val="24"/>
          <w:szCs w:val="24"/>
        </w:rPr>
        <w:t>учреждений в режим развития.</w:t>
      </w:r>
      <w:r w:rsidR="00514DE3" w:rsidRPr="00E868B4">
        <w:rPr>
          <w:color w:val="FF0000"/>
          <w:spacing w:val="3"/>
          <w:sz w:val="24"/>
          <w:szCs w:val="24"/>
        </w:rPr>
        <w:t xml:space="preserve"> </w:t>
      </w:r>
      <w:r w:rsidR="00514DE3" w:rsidRPr="00E868B4">
        <w:rPr>
          <w:color w:val="FF0000"/>
          <w:sz w:val="24"/>
          <w:szCs w:val="24"/>
        </w:rPr>
        <w:t xml:space="preserve"> </w:t>
      </w:r>
      <w:r w:rsidR="00514DE3" w:rsidRPr="00E868B4">
        <w:rPr>
          <w:sz w:val="24"/>
          <w:szCs w:val="24"/>
        </w:rPr>
        <w:t xml:space="preserve">Возросшие требования к условиям, содержанию и технологичности образовательного процесса в ДОУ обусловлены острой потребностью в обязательном предвидении результатов и перспектив его развития. Реализация современной цели педагогического процесса </w:t>
      </w:r>
      <w:r w:rsidR="00514DE3" w:rsidRPr="00E868B4">
        <w:rPr>
          <w:i/>
          <w:sz w:val="24"/>
          <w:szCs w:val="24"/>
        </w:rPr>
        <w:t xml:space="preserve">– развитие личности ребенка как субъекта собственной стратегии жизни </w:t>
      </w:r>
      <w:r w:rsidR="00514DE3" w:rsidRPr="00E868B4">
        <w:rPr>
          <w:sz w:val="24"/>
          <w:szCs w:val="24"/>
        </w:rPr>
        <w:t xml:space="preserve">– требует от воспитателя использования в </w:t>
      </w:r>
      <w:r w:rsidR="00E55AB0" w:rsidRPr="00E868B4">
        <w:rPr>
          <w:sz w:val="24"/>
          <w:szCs w:val="24"/>
        </w:rPr>
        <w:t xml:space="preserve">своей деятельности эффективных </w:t>
      </w:r>
      <w:r w:rsidR="00514DE3" w:rsidRPr="00E868B4">
        <w:rPr>
          <w:sz w:val="24"/>
          <w:szCs w:val="24"/>
        </w:rPr>
        <w:t>педагогических технологий. Поэтому проблема овладения современными технологиями организации педагогического процесса поставлена в один ряд с наиболее актуальными проблемами соврем</w:t>
      </w:r>
      <w:r w:rsidR="00562E56" w:rsidRPr="00E868B4">
        <w:rPr>
          <w:sz w:val="24"/>
          <w:szCs w:val="24"/>
        </w:rPr>
        <w:t>енного дошкольного образования.</w:t>
      </w:r>
    </w:p>
    <w:p w:rsidR="009E34B2" w:rsidRPr="00E868B4" w:rsidRDefault="00164EE3" w:rsidP="00E868B4">
      <w:pPr>
        <w:pStyle w:val="12"/>
        <w:shd w:val="clear" w:color="auto" w:fill="auto"/>
        <w:spacing w:line="240" w:lineRule="auto"/>
        <w:ind w:right="23" w:firstLine="567"/>
        <w:rPr>
          <w:spacing w:val="0"/>
          <w:sz w:val="24"/>
          <w:szCs w:val="24"/>
        </w:rPr>
      </w:pPr>
      <w:r w:rsidRPr="00E868B4">
        <w:rPr>
          <w:sz w:val="24"/>
          <w:szCs w:val="24"/>
          <w:lang w:eastAsia="ru-RU"/>
        </w:rPr>
        <w:t>Другой аспект связан с качественными признаками данного перехода: насколько</w:t>
      </w:r>
      <w:r w:rsidR="00F260FF" w:rsidRPr="00E868B4">
        <w:rPr>
          <w:sz w:val="24"/>
          <w:szCs w:val="24"/>
          <w:lang w:eastAsia="ru-RU"/>
        </w:rPr>
        <w:t xml:space="preserve"> новшества</w:t>
      </w:r>
      <w:r w:rsidRPr="00E868B4">
        <w:rPr>
          <w:sz w:val="24"/>
          <w:szCs w:val="24"/>
          <w:lang w:eastAsia="ru-RU"/>
        </w:rPr>
        <w:t>, реализуемые в ДОУ, соответствуют насущным потребностям и возможностям его развития, удовлетворяют интересы и потребности детей, родителей, педагогов, способствуют достижению устойчивых высоких показателей развития.</w:t>
      </w:r>
      <w:r w:rsidR="00562E56" w:rsidRPr="00E868B4">
        <w:rPr>
          <w:sz w:val="24"/>
          <w:szCs w:val="24"/>
        </w:rPr>
        <w:t xml:space="preserve"> В связи с этим, </w:t>
      </w:r>
      <w:r w:rsidR="00514DE3" w:rsidRPr="00E868B4">
        <w:rPr>
          <w:sz w:val="24"/>
          <w:szCs w:val="24"/>
        </w:rPr>
        <w:t>целевые установки акцентируют внимание на поддержку семьи, расширение спектра образовательных услуг, включение в педагогический процесс новых форм дошкольного образования.</w:t>
      </w:r>
      <w:r w:rsidR="00F260FF" w:rsidRPr="00E868B4">
        <w:rPr>
          <w:sz w:val="24"/>
          <w:szCs w:val="24"/>
          <w:lang w:eastAsia="ru-RU"/>
        </w:rPr>
        <w:t xml:space="preserve"> </w:t>
      </w:r>
      <w:r w:rsidRPr="00E868B4">
        <w:rPr>
          <w:i/>
          <w:sz w:val="24"/>
          <w:szCs w:val="24"/>
          <w:lang w:eastAsia="ru-RU"/>
        </w:rPr>
        <w:t xml:space="preserve">Поэтому вопрос определения актуальных проблем в развитии ДОУ </w:t>
      </w:r>
      <w:r w:rsidR="000E6579" w:rsidRPr="00E868B4">
        <w:rPr>
          <w:i/>
          <w:sz w:val="24"/>
          <w:szCs w:val="24"/>
          <w:lang w:eastAsia="ru-RU"/>
        </w:rPr>
        <w:t>будет долгое время</w:t>
      </w:r>
      <w:r w:rsidRPr="00E868B4">
        <w:rPr>
          <w:i/>
          <w:sz w:val="24"/>
          <w:szCs w:val="24"/>
          <w:lang w:eastAsia="ru-RU"/>
        </w:rPr>
        <w:t xml:space="preserve"> </w:t>
      </w:r>
      <w:r w:rsidR="00562E56" w:rsidRPr="00E868B4">
        <w:rPr>
          <w:i/>
          <w:sz w:val="24"/>
          <w:szCs w:val="24"/>
          <w:lang w:eastAsia="ru-RU"/>
        </w:rPr>
        <w:t>оставаться</w:t>
      </w:r>
      <w:r w:rsidRPr="00E868B4">
        <w:rPr>
          <w:i/>
          <w:sz w:val="24"/>
          <w:szCs w:val="24"/>
          <w:lang w:eastAsia="ru-RU"/>
        </w:rPr>
        <w:t xml:space="preserve"> важным</w:t>
      </w:r>
      <w:r w:rsidRPr="00E868B4">
        <w:rPr>
          <w:sz w:val="24"/>
          <w:szCs w:val="24"/>
          <w:lang w:eastAsia="ru-RU"/>
        </w:rPr>
        <w:t>.</w:t>
      </w:r>
    </w:p>
    <w:p w:rsidR="00170AAD" w:rsidRPr="00E868B4" w:rsidRDefault="00170AAD" w:rsidP="00E868B4">
      <w:pPr>
        <w:pStyle w:val="ac"/>
        <w:spacing w:before="0" w:beforeAutospacing="0" w:after="0" w:afterAutospacing="0"/>
        <w:ind w:firstLine="709"/>
        <w:contextualSpacing/>
        <w:jc w:val="both"/>
      </w:pPr>
      <w:r w:rsidRPr="00E868B4">
        <w:t>Определяя основные нап</w:t>
      </w:r>
      <w:r w:rsidR="00972AF5" w:rsidRPr="00E868B4">
        <w:t>рав</w:t>
      </w:r>
      <w:r w:rsidR="00562E56" w:rsidRPr="00E868B4">
        <w:t xml:space="preserve">ления своего развития на 2021 - </w:t>
      </w:r>
      <w:r w:rsidR="00972AF5" w:rsidRPr="00E868B4">
        <w:t>2025</w:t>
      </w:r>
      <w:r w:rsidR="00465E09" w:rsidRPr="00E868B4">
        <w:t xml:space="preserve"> годы, дошкольное учреждение </w:t>
      </w:r>
      <w:r w:rsidRPr="00E868B4">
        <w:t>ориентируется</w:t>
      </w:r>
      <w:r w:rsidR="00514DE3" w:rsidRPr="00E868B4">
        <w:t>,</w:t>
      </w:r>
      <w:r w:rsidRPr="00E868B4">
        <w:t xml:space="preserve"> прежде всего</w:t>
      </w:r>
      <w:r w:rsidR="00514DE3" w:rsidRPr="00E868B4">
        <w:t>,</w:t>
      </w:r>
      <w:r w:rsidRPr="00E868B4">
        <w:t xml:space="preserve"> на потребности личности и семьи, социальный заказ общества и предъявляемые государственные требования.</w:t>
      </w:r>
    </w:p>
    <w:p w:rsidR="00465E09" w:rsidRPr="00E868B4" w:rsidRDefault="00465E09" w:rsidP="00E868B4">
      <w:pPr>
        <w:pStyle w:val="ac"/>
        <w:spacing w:before="0" w:beforeAutospacing="0" w:after="0" w:afterAutospacing="0"/>
        <w:ind w:firstLine="709"/>
        <w:contextualSpacing/>
        <w:jc w:val="both"/>
      </w:pPr>
    </w:p>
    <w:tbl>
      <w:tblPr>
        <w:tblW w:w="9654" w:type="dxa"/>
        <w:tblInd w:w="15" w:type="dxa"/>
        <w:tblBorders>
          <w:top w:val="single" w:sz="6" w:space="0" w:color="003300"/>
          <w:left w:val="single" w:sz="6" w:space="0" w:color="003300"/>
          <w:bottom w:val="single" w:sz="6" w:space="0" w:color="003300"/>
          <w:right w:val="single" w:sz="6" w:space="0" w:color="003300"/>
          <w:insideH w:val="single" w:sz="6" w:space="0" w:color="003300"/>
          <w:insideV w:val="single" w:sz="6" w:space="0" w:color="003300"/>
        </w:tblBorders>
        <w:tblCellMar>
          <w:left w:w="0" w:type="dxa"/>
          <w:right w:w="0" w:type="dxa"/>
        </w:tblCellMar>
        <w:tblLook w:val="0000" w:firstRow="0" w:lastRow="0" w:firstColumn="0" w:lastColumn="0" w:noHBand="0" w:noVBand="0"/>
      </w:tblPr>
      <w:tblGrid>
        <w:gridCol w:w="2052"/>
        <w:gridCol w:w="7602"/>
      </w:tblGrid>
      <w:tr w:rsidR="00170AAD" w:rsidRPr="00E868B4" w:rsidTr="00692B7B">
        <w:tc>
          <w:tcPr>
            <w:tcW w:w="2052" w:type="dxa"/>
            <w:tcMar>
              <w:top w:w="30" w:type="dxa"/>
              <w:left w:w="30" w:type="dxa"/>
              <w:bottom w:w="30" w:type="dxa"/>
              <w:right w:w="30" w:type="dxa"/>
            </w:tcMar>
          </w:tcPr>
          <w:p w:rsidR="00170AAD" w:rsidRPr="00E868B4" w:rsidRDefault="00170AAD" w:rsidP="00E868B4">
            <w:pPr>
              <w:spacing w:before="15" w:after="15"/>
              <w:jc w:val="both"/>
              <w:rPr>
                <w:rFonts w:ascii="Times New Roman" w:hAnsi="Times New Roman" w:cs="Times New Roman"/>
                <w:i/>
                <w:sz w:val="24"/>
                <w:szCs w:val="24"/>
              </w:rPr>
            </w:pPr>
            <w:r w:rsidRPr="00E868B4">
              <w:rPr>
                <w:rFonts w:ascii="Times New Roman" w:hAnsi="Times New Roman" w:cs="Times New Roman"/>
                <w:i/>
                <w:sz w:val="24"/>
                <w:szCs w:val="24"/>
              </w:rPr>
              <w:t>Государственный заказ</w:t>
            </w:r>
          </w:p>
        </w:tc>
        <w:tc>
          <w:tcPr>
            <w:tcW w:w="7602" w:type="dxa"/>
            <w:tcMar>
              <w:top w:w="30" w:type="dxa"/>
              <w:left w:w="30" w:type="dxa"/>
              <w:bottom w:w="30" w:type="dxa"/>
              <w:right w:w="30" w:type="dxa"/>
            </w:tcMar>
          </w:tcPr>
          <w:p w:rsidR="00170AAD" w:rsidRPr="00E868B4" w:rsidRDefault="00562E56" w:rsidP="00E868B4">
            <w:pPr>
              <w:spacing w:before="15" w:after="15"/>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170AAD" w:rsidRPr="00E868B4">
              <w:rPr>
                <w:rFonts w:ascii="Times New Roman" w:hAnsi="Times New Roman" w:cs="Times New Roman"/>
                <w:sz w:val="24"/>
                <w:szCs w:val="24"/>
              </w:rPr>
              <w:t xml:space="preserve">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w:t>
            </w:r>
            <w:r w:rsidR="00170AAD" w:rsidRPr="00E868B4">
              <w:rPr>
                <w:rFonts w:ascii="Times New Roman" w:hAnsi="Times New Roman" w:cs="Times New Roman"/>
                <w:i/>
                <w:sz w:val="24"/>
                <w:szCs w:val="24"/>
              </w:rPr>
              <w:t>(в соответствии с нормативно-правовыми документами).</w:t>
            </w:r>
          </w:p>
        </w:tc>
      </w:tr>
      <w:tr w:rsidR="00170AAD" w:rsidRPr="00E868B4" w:rsidTr="00692B7B">
        <w:tc>
          <w:tcPr>
            <w:tcW w:w="2052" w:type="dxa"/>
            <w:tcMar>
              <w:top w:w="30" w:type="dxa"/>
              <w:left w:w="30" w:type="dxa"/>
              <w:bottom w:w="30" w:type="dxa"/>
              <w:right w:w="30" w:type="dxa"/>
            </w:tcMar>
          </w:tcPr>
          <w:p w:rsidR="00170AAD" w:rsidRPr="00E868B4" w:rsidRDefault="00170AAD" w:rsidP="00E868B4">
            <w:pPr>
              <w:spacing w:before="15" w:after="15"/>
              <w:jc w:val="both"/>
              <w:rPr>
                <w:rFonts w:ascii="Times New Roman" w:hAnsi="Times New Roman" w:cs="Times New Roman"/>
                <w:i/>
                <w:sz w:val="24"/>
                <w:szCs w:val="24"/>
              </w:rPr>
            </w:pPr>
            <w:r w:rsidRPr="00E868B4">
              <w:rPr>
                <w:rFonts w:ascii="Times New Roman" w:hAnsi="Times New Roman" w:cs="Times New Roman"/>
                <w:i/>
                <w:sz w:val="24"/>
                <w:szCs w:val="24"/>
              </w:rPr>
              <w:t>Социальный заказ</w:t>
            </w:r>
          </w:p>
        </w:tc>
        <w:tc>
          <w:tcPr>
            <w:tcW w:w="7602" w:type="dxa"/>
            <w:tcMar>
              <w:top w:w="30" w:type="dxa"/>
              <w:left w:w="30" w:type="dxa"/>
              <w:bottom w:w="30" w:type="dxa"/>
              <w:right w:w="30" w:type="dxa"/>
            </w:tcMar>
          </w:tcPr>
          <w:p w:rsidR="00170AAD" w:rsidRPr="00E868B4" w:rsidRDefault="00562E56" w:rsidP="00E868B4">
            <w:pPr>
              <w:spacing w:before="15" w:after="15"/>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170AAD" w:rsidRPr="00E868B4">
              <w:rPr>
                <w:rFonts w:ascii="Times New Roman" w:hAnsi="Times New Roman" w:cs="Times New Roman"/>
                <w:sz w:val="24"/>
                <w:szCs w:val="24"/>
              </w:rPr>
              <w:t>Развитие у детей индивидуальности, познавательной активности, творческих способностей, при условии сохранения здоровья детей и формирования привычки к здоровому образу жизни</w:t>
            </w:r>
            <w:r w:rsidR="00465E09" w:rsidRPr="00E868B4">
              <w:rPr>
                <w:rFonts w:ascii="Times New Roman" w:hAnsi="Times New Roman" w:cs="Times New Roman"/>
                <w:sz w:val="24"/>
                <w:szCs w:val="24"/>
              </w:rPr>
              <w:t>, подготовка детей к обучению в школе,</w:t>
            </w:r>
            <w:r w:rsidR="00465E09" w:rsidRPr="00E868B4">
              <w:rPr>
                <w:rFonts w:ascii="Times New Roman" w:hAnsi="Times New Roman" w:cs="Times New Roman"/>
                <w:color w:val="FF0000"/>
                <w:sz w:val="24"/>
                <w:szCs w:val="24"/>
              </w:rPr>
              <w:t xml:space="preserve"> </w:t>
            </w:r>
            <w:r w:rsidR="00465E09" w:rsidRPr="00E868B4">
              <w:rPr>
                <w:rFonts w:ascii="Times New Roman" w:hAnsi="Times New Roman" w:cs="Times New Roman"/>
                <w:sz w:val="24"/>
                <w:szCs w:val="24"/>
              </w:rPr>
              <w:t xml:space="preserve">доступность высококачественного ухода и присмотра за ребенком </w:t>
            </w:r>
            <w:r w:rsidR="00514DE3" w:rsidRPr="00E868B4">
              <w:rPr>
                <w:rFonts w:ascii="Times New Roman" w:hAnsi="Times New Roman" w:cs="Times New Roman"/>
                <w:i/>
                <w:sz w:val="24"/>
                <w:szCs w:val="24"/>
              </w:rPr>
              <w:t>(анализ анкет родителей</w:t>
            </w:r>
            <w:r w:rsidR="00170AAD" w:rsidRPr="00E868B4">
              <w:rPr>
                <w:rFonts w:ascii="Times New Roman" w:hAnsi="Times New Roman" w:cs="Times New Roman"/>
                <w:i/>
                <w:sz w:val="24"/>
                <w:szCs w:val="24"/>
              </w:rPr>
              <w:t>).</w:t>
            </w:r>
            <w:r w:rsidR="00972AF5" w:rsidRPr="00E868B4">
              <w:rPr>
                <w:rFonts w:ascii="Times New Roman" w:hAnsi="Times New Roman" w:cs="Times New Roman"/>
                <w:sz w:val="24"/>
                <w:szCs w:val="24"/>
              </w:rPr>
              <w:t xml:space="preserve"> </w:t>
            </w:r>
          </w:p>
        </w:tc>
      </w:tr>
      <w:tr w:rsidR="00170AAD" w:rsidRPr="00E868B4" w:rsidTr="00692B7B">
        <w:trPr>
          <w:trHeight w:val="1239"/>
        </w:trPr>
        <w:tc>
          <w:tcPr>
            <w:tcW w:w="2052" w:type="dxa"/>
            <w:tcMar>
              <w:top w:w="30" w:type="dxa"/>
              <w:left w:w="30" w:type="dxa"/>
              <w:bottom w:w="30" w:type="dxa"/>
              <w:right w:w="30" w:type="dxa"/>
            </w:tcMar>
          </w:tcPr>
          <w:p w:rsidR="00170AAD" w:rsidRPr="00E868B4" w:rsidRDefault="00170AAD" w:rsidP="00E868B4">
            <w:pPr>
              <w:spacing w:before="15" w:after="15"/>
              <w:jc w:val="both"/>
              <w:rPr>
                <w:rFonts w:ascii="Times New Roman" w:hAnsi="Times New Roman" w:cs="Times New Roman"/>
                <w:i/>
                <w:sz w:val="24"/>
                <w:szCs w:val="24"/>
              </w:rPr>
            </w:pPr>
            <w:r w:rsidRPr="00E868B4">
              <w:rPr>
                <w:rFonts w:ascii="Times New Roman" w:hAnsi="Times New Roman" w:cs="Times New Roman"/>
                <w:i/>
                <w:sz w:val="24"/>
                <w:szCs w:val="24"/>
              </w:rPr>
              <w:t>Личностный заказ</w:t>
            </w:r>
          </w:p>
        </w:tc>
        <w:tc>
          <w:tcPr>
            <w:tcW w:w="7602" w:type="dxa"/>
            <w:tcMar>
              <w:top w:w="30" w:type="dxa"/>
              <w:left w:w="30" w:type="dxa"/>
              <w:bottom w:w="30" w:type="dxa"/>
              <w:right w:w="30" w:type="dxa"/>
            </w:tcMar>
          </w:tcPr>
          <w:p w:rsidR="00170AAD" w:rsidRPr="00E868B4" w:rsidRDefault="00562E56" w:rsidP="00E868B4">
            <w:pPr>
              <w:spacing w:before="15" w:after="15"/>
              <w:jc w:val="both"/>
              <w:rPr>
                <w:rFonts w:ascii="Times New Roman" w:hAnsi="Times New Roman" w:cs="Times New Roman"/>
                <w:sz w:val="24"/>
                <w:szCs w:val="24"/>
              </w:rPr>
            </w:pPr>
            <w:r w:rsidRPr="00E868B4">
              <w:rPr>
                <w:rFonts w:ascii="Times New Roman" w:hAnsi="Times New Roman" w:cs="Times New Roman"/>
                <w:b/>
                <w:i/>
                <w:sz w:val="24"/>
                <w:szCs w:val="24"/>
              </w:rPr>
              <w:t xml:space="preserve"> </w:t>
            </w:r>
            <w:r w:rsidR="00170AAD" w:rsidRPr="00E868B4">
              <w:rPr>
                <w:rFonts w:ascii="Times New Roman" w:hAnsi="Times New Roman" w:cs="Times New Roman"/>
                <w:b/>
                <w:i/>
                <w:sz w:val="24"/>
                <w:szCs w:val="24"/>
              </w:rPr>
              <w:t>Воспитанники</w:t>
            </w:r>
            <w:r w:rsidR="00170AAD" w:rsidRPr="00E868B4">
              <w:rPr>
                <w:rFonts w:ascii="Times New Roman" w:hAnsi="Times New Roman" w:cs="Times New Roman"/>
                <w:b/>
                <w:i/>
                <w:sz w:val="24"/>
                <w:szCs w:val="24"/>
                <w:shd w:val="clear" w:color="auto" w:fill="FFFFFF"/>
              </w:rPr>
              <w:t>:</w:t>
            </w:r>
            <w:r w:rsidR="00170AAD" w:rsidRPr="00E868B4">
              <w:rPr>
                <w:rFonts w:ascii="Times New Roman" w:hAnsi="Times New Roman" w:cs="Times New Roman"/>
                <w:sz w:val="24"/>
                <w:szCs w:val="24"/>
              </w:rPr>
              <w:t xml:space="preserve"> реализация права на игру, обеспечение безопасности, создание условий для развития имеющихся способностей;</w:t>
            </w:r>
            <w:r w:rsidR="00972AF5" w:rsidRPr="00E868B4">
              <w:rPr>
                <w:rFonts w:ascii="Times New Roman" w:hAnsi="Times New Roman" w:cs="Times New Roman"/>
                <w:sz w:val="24"/>
                <w:szCs w:val="24"/>
              </w:rPr>
              <w:t xml:space="preserve"> для развития индивидуальных способностей инвалидов и лиц ОВЗ</w:t>
            </w:r>
          </w:p>
          <w:p w:rsidR="00170AAD" w:rsidRPr="00E868B4" w:rsidRDefault="00170AAD" w:rsidP="00E868B4">
            <w:pPr>
              <w:spacing w:before="15" w:after="15"/>
              <w:jc w:val="both"/>
              <w:rPr>
                <w:rFonts w:ascii="Times New Roman" w:hAnsi="Times New Roman" w:cs="Times New Roman"/>
                <w:sz w:val="24"/>
                <w:szCs w:val="24"/>
              </w:rPr>
            </w:pPr>
            <w:r w:rsidRPr="00E868B4">
              <w:rPr>
                <w:rFonts w:ascii="Times New Roman" w:hAnsi="Times New Roman" w:cs="Times New Roman"/>
                <w:b/>
                <w:i/>
                <w:sz w:val="24"/>
                <w:szCs w:val="24"/>
              </w:rPr>
              <w:t>Педагоги</w:t>
            </w:r>
            <w:r w:rsidRPr="00E868B4">
              <w:rPr>
                <w:rFonts w:ascii="Times New Roman" w:hAnsi="Times New Roman" w:cs="Times New Roman"/>
                <w:b/>
                <w:i/>
                <w:sz w:val="24"/>
                <w:szCs w:val="24"/>
                <w:shd w:val="clear" w:color="auto" w:fill="FFFFFF"/>
              </w:rPr>
              <w:t>:</w:t>
            </w:r>
            <w:r w:rsidRPr="00E868B4">
              <w:rPr>
                <w:rFonts w:ascii="Times New Roman" w:hAnsi="Times New Roman" w:cs="Times New Roman"/>
                <w:sz w:val="24"/>
                <w:szCs w:val="24"/>
              </w:rPr>
              <w:t xml:space="preserve"> наличие условий для</w:t>
            </w:r>
            <w:r w:rsidR="00465E09" w:rsidRPr="00E868B4">
              <w:rPr>
                <w:rFonts w:ascii="Times New Roman" w:hAnsi="Times New Roman" w:cs="Times New Roman"/>
                <w:sz w:val="24"/>
                <w:szCs w:val="24"/>
              </w:rPr>
              <w:t xml:space="preserve"> работы и</w:t>
            </w:r>
            <w:r w:rsidRPr="00E868B4">
              <w:rPr>
                <w:rFonts w:ascii="Times New Roman" w:hAnsi="Times New Roman" w:cs="Times New Roman"/>
                <w:sz w:val="24"/>
                <w:szCs w:val="24"/>
              </w:rPr>
              <w:t xml:space="preserve"> повышения квалификации, признание результатов труда, поддержка педагогической инициативы.</w:t>
            </w:r>
          </w:p>
        </w:tc>
      </w:tr>
    </w:tbl>
    <w:p w:rsidR="00562E56" w:rsidRPr="00E868B4" w:rsidRDefault="00562E56" w:rsidP="00E868B4">
      <w:pPr>
        <w:ind w:firstLine="708"/>
        <w:jc w:val="both"/>
        <w:rPr>
          <w:rFonts w:ascii="Times New Roman" w:hAnsi="Times New Roman" w:cs="Times New Roman"/>
          <w:sz w:val="24"/>
          <w:szCs w:val="24"/>
          <w:shd w:val="clear" w:color="auto" w:fill="FFFFFF"/>
        </w:rPr>
      </w:pPr>
    </w:p>
    <w:p w:rsidR="00170AAD" w:rsidRPr="00E868B4" w:rsidRDefault="00170AAD"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t>Анализ мониторинга потребностей род</w:t>
      </w:r>
      <w:r w:rsidR="00465E09" w:rsidRPr="00E868B4">
        <w:rPr>
          <w:rFonts w:ascii="Times New Roman" w:hAnsi="Times New Roman" w:cs="Times New Roman"/>
          <w:sz w:val="24"/>
          <w:szCs w:val="24"/>
          <w:shd w:val="clear" w:color="auto" w:fill="FFFFFF"/>
        </w:rPr>
        <w:t>ителей</w:t>
      </w:r>
      <w:r w:rsidR="007544EB" w:rsidRPr="00E868B4">
        <w:rPr>
          <w:rFonts w:ascii="Times New Roman" w:hAnsi="Times New Roman" w:cs="Times New Roman"/>
          <w:sz w:val="24"/>
          <w:szCs w:val="24"/>
          <w:shd w:val="clear" w:color="auto" w:fill="FFFFFF"/>
        </w:rPr>
        <w:t xml:space="preserve"> в 2019-2020</w:t>
      </w:r>
      <w:r w:rsidR="00514DE3" w:rsidRPr="00E868B4">
        <w:rPr>
          <w:rFonts w:ascii="Times New Roman" w:hAnsi="Times New Roman" w:cs="Times New Roman"/>
          <w:sz w:val="24"/>
          <w:szCs w:val="24"/>
          <w:shd w:val="clear" w:color="auto" w:fill="FFFFFF"/>
        </w:rPr>
        <w:t xml:space="preserve"> учебном году</w:t>
      </w:r>
      <w:r w:rsidR="00465E09" w:rsidRPr="00E868B4">
        <w:rPr>
          <w:rFonts w:ascii="Times New Roman" w:hAnsi="Times New Roman" w:cs="Times New Roman"/>
          <w:sz w:val="24"/>
          <w:szCs w:val="24"/>
          <w:shd w:val="clear" w:color="auto" w:fill="FFFFFF"/>
        </w:rPr>
        <w:t xml:space="preserve"> показывает, </w:t>
      </w:r>
      <w:r w:rsidRPr="00E868B4">
        <w:rPr>
          <w:rFonts w:ascii="Times New Roman" w:hAnsi="Times New Roman" w:cs="Times New Roman"/>
          <w:sz w:val="24"/>
          <w:szCs w:val="24"/>
          <w:shd w:val="clear" w:color="auto" w:fill="FFFFFF"/>
        </w:rPr>
        <w:t>что существует</w:t>
      </w:r>
      <w:r w:rsidR="00F260FF" w:rsidRPr="00E868B4">
        <w:rPr>
          <w:rFonts w:ascii="Times New Roman" w:hAnsi="Times New Roman" w:cs="Times New Roman"/>
          <w:sz w:val="24"/>
          <w:szCs w:val="24"/>
          <w:shd w:val="clear" w:color="auto" w:fill="FFFFFF"/>
        </w:rPr>
        <w:t xml:space="preserve"> потребность </w:t>
      </w:r>
      <w:r w:rsidR="00514DE3" w:rsidRPr="00E868B4">
        <w:rPr>
          <w:rFonts w:ascii="Times New Roman" w:hAnsi="Times New Roman" w:cs="Times New Roman"/>
          <w:sz w:val="24"/>
          <w:szCs w:val="24"/>
          <w:shd w:val="clear" w:color="auto" w:fill="FFFFFF"/>
        </w:rPr>
        <w:t>в</w:t>
      </w:r>
      <w:r w:rsidR="00F260FF" w:rsidRPr="00E868B4">
        <w:rPr>
          <w:rFonts w:ascii="Times New Roman" w:hAnsi="Times New Roman" w:cs="Times New Roman"/>
          <w:sz w:val="24"/>
          <w:szCs w:val="24"/>
          <w:shd w:val="clear" w:color="auto" w:fill="FFFFFF"/>
        </w:rPr>
        <w:t xml:space="preserve"> </w:t>
      </w:r>
      <w:r w:rsidR="00465E09" w:rsidRPr="00E868B4">
        <w:rPr>
          <w:rFonts w:ascii="Times New Roman" w:hAnsi="Times New Roman" w:cs="Times New Roman"/>
          <w:sz w:val="24"/>
          <w:szCs w:val="24"/>
          <w:shd w:val="clear" w:color="auto" w:fill="FFFFFF"/>
        </w:rPr>
        <w:t xml:space="preserve">дополнительных </w:t>
      </w:r>
      <w:r w:rsidRPr="00E868B4">
        <w:rPr>
          <w:rFonts w:ascii="Times New Roman" w:hAnsi="Times New Roman" w:cs="Times New Roman"/>
          <w:sz w:val="24"/>
          <w:szCs w:val="24"/>
          <w:shd w:val="clear" w:color="auto" w:fill="FFFFFF"/>
        </w:rPr>
        <w:t>образовательных услуг</w:t>
      </w:r>
      <w:r w:rsidR="00514DE3" w:rsidRPr="00E868B4">
        <w:rPr>
          <w:rFonts w:ascii="Times New Roman" w:hAnsi="Times New Roman" w:cs="Times New Roman"/>
          <w:sz w:val="24"/>
          <w:szCs w:val="24"/>
          <w:shd w:val="clear" w:color="auto" w:fill="FFFFFF"/>
        </w:rPr>
        <w:t>ах для ребенка</w:t>
      </w:r>
      <w:r w:rsidRPr="00E868B4">
        <w:rPr>
          <w:rFonts w:ascii="Times New Roman" w:hAnsi="Times New Roman" w:cs="Times New Roman"/>
          <w:sz w:val="24"/>
          <w:szCs w:val="24"/>
          <w:shd w:val="clear" w:color="auto" w:fill="FFFFFF"/>
        </w:rPr>
        <w:t xml:space="preserve"> по направлениям:</w:t>
      </w:r>
    </w:p>
    <w:p w:rsidR="00170AAD" w:rsidRPr="00E868B4" w:rsidRDefault="00562E56" w:rsidP="00826571">
      <w:pPr>
        <w:numPr>
          <w:ilvl w:val="0"/>
          <w:numId w:val="19"/>
        </w:numPr>
        <w:ind w:left="0" w:firstLine="0"/>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t>и</w:t>
      </w:r>
      <w:r w:rsidR="00170AAD" w:rsidRPr="00E868B4">
        <w:rPr>
          <w:rFonts w:ascii="Times New Roman" w:hAnsi="Times New Roman" w:cs="Times New Roman"/>
          <w:sz w:val="24"/>
          <w:szCs w:val="24"/>
          <w:shd w:val="clear" w:color="auto" w:fill="FFFFFF"/>
        </w:rPr>
        <w:t>нтеллектуа</w:t>
      </w:r>
      <w:r w:rsidRPr="00E868B4">
        <w:rPr>
          <w:rFonts w:ascii="Times New Roman" w:hAnsi="Times New Roman" w:cs="Times New Roman"/>
          <w:sz w:val="24"/>
          <w:szCs w:val="24"/>
          <w:shd w:val="clear" w:color="auto" w:fill="FFFFFF"/>
        </w:rPr>
        <w:t xml:space="preserve">льное </w:t>
      </w:r>
      <w:r w:rsidR="00465E09" w:rsidRPr="00E868B4">
        <w:rPr>
          <w:rFonts w:ascii="Times New Roman" w:hAnsi="Times New Roman" w:cs="Times New Roman"/>
          <w:sz w:val="24"/>
          <w:szCs w:val="24"/>
          <w:shd w:val="clear" w:color="auto" w:fill="FFFFFF"/>
        </w:rPr>
        <w:t>(английский язык, логика</w:t>
      </w:r>
      <w:r w:rsidR="007F05BA" w:rsidRPr="00E868B4">
        <w:rPr>
          <w:rFonts w:ascii="Times New Roman" w:hAnsi="Times New Roman" w:cs="Times New Roman"/>
          <w:sz w:val="24"/>
          <w:szCs w:val="24"/>
          <w:shd w:val="clear" w:color="auto" w:fill="FFFFFF"/>
        </w:rPr>
        <w:t>, речевое развитие) – 25</w:t>
      </w:r>
      <w:r w:rsidR="00170AAD" w:rsidRPr="00E868B4">
        <w:rPr>
          <w:rFonts w:ascii="Times New Roman" w:hAnsi="Times New Roman" w:cs="Times New Roman"/>
          <w:sz w:val="24"/>
          <w:szCs w:val="24"/>
          <w:shd w:val="clear" w:color="auto" w:fill="FFFFFF"/>
        </w:rPr>
        <w:t xml:space="preserve"> %;</w:t>
      </w:r>
    </w:p>
    <w:p w:rsidR="00170AAD" w:rsidRPr="00E868B4" w:rsidRDefault="00562E56" w:rsidP="00826571">
      <w:pPr>
        <w:numPr>
          <w:ilvl w:val="0"/>
          <w:numId w:val="19"/>
        </w:numPr>
        <w:ind w:left="0" w:firstLine="0"/>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t>физическое</w:t>
      </w:r>
      <w:r w:rsidR="00465E09" w:rsidRPr="00E868B4">
        <w:rPr>
          <w:rFonts w:ascii="Times New Roman" w:hAnsi="Times New Roman" w:cs="Times New Roman"/>
          <w:sz w:val="24"/>
          <w:szCs w:val="24"/>
          <w:shd w:val="clear" w:color="auto" w:fill="FFFFFF"/>
        </w:rPr>
        <w:t xml:space="preserve"> (спортивные секции</w:t>
      </w:r>
      <w:r w:rsidR="00170AAD" w:rsidRPr="00E868B4">
        <w:rPr>
          <w:rFonts w:ascii="Times New Roman" w:hAnsi="Times New Roman" w:cs="Times New Roman"/>
          <w:sz w:val="24"/>
          <w:szCs w:val="24"/>
          <w:shd w:val="clear" w:color="auto" w:fill="FFFFFF"/>
        </w:rPr>
        <w:t xml:space="preserve">) </w:t>
      </w:r>
      <w:r w:rsidR="007F05BA" w:rsidRPr="00E868B4">
        <w:rPr>
          <w:rFonts w:ascii="Times New Roman" w:hAnsi="Times New Roman" w:cs="Times New Roman"/>
          <w:sz w:val="24"/>
          <w:szCs w:val="24"/>
          <w:shd w:val="clear" w:color="auto" w:fill="FFFFFF"/>
        </w:rPr>
        <w:t>– 5</w:t>
      </w:r>
      <w:r w:rsidR="00465E09" w:rsidRPr="00E868B4">
        <w:rPr>
          <w:rFonts w:ascii="Times New Roman" w:hAnsi="Times New Roman" w:cs="Times New Roman"/>
          <w:sz w:val="24"/>
          <w:szCs w:val="24"/>
          <w:shd w:val="clear" w:color="auto" w:fill="FFFFFF"/>
        </w:rPr>
        <w:t>0</w:t>
      </w:r>
      <w:r w:rsidR="00514DE3" w:rsidRPr="00E868B4">
        <w:rPr>
          <w:rFonts w:ascii="Times New Roman" w:hAnsi="Times New Roman" w:cs="Times New Roman"/>
          <w:sz w:val="24"/>
          <w:szCs w:val="24"/>
          <w:shd w:val="clear" w:color="auto" w:fill="FFFFFF"/>
        </w:rPr>
        <w:t xml:space="preserve"> %;</w:t>
      </w:r>
    </w:p>
    <w:p w:rsidR="00514DE3" w:rsidRPr="00E868B4" w:rsidRDefault="00514DE3" w:rsidP="00826571">
      <w:pPr>
        <w:numPr>
          <w:ilvl w:val="0"/>
          <w:numId w:val="19"/>
        </w:numPr>
        <w:ind w:left="0" w:firstLine="0"/>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t>творческо</w:t>
      </w:r>
      <w:r w:rsidR="00562E56" w:rsidRPr="00E868B4">
        <w:rPr>
          <w:rFonts w:ascii="Times New Roman" w:hAnsi="Times New Roman" w:cs="Times New Roman"/>
          <w:sz w:val="24"/>
          <w:szCs w:val="24"/>
          <w:shd w:val="clear" w:color="auto" w:fill="FFFFFF"/>
        </w:rPr>
        <w:t>е</w:t>
      </w:r>
      <w:r w:rsidR="007F05BA" w:rsidRPr="00E868B4">
        <w:rPr>
          <w:rFonts w:ascii="Times New Roman" w:hAnsi="Times New Roman" w:cs="Times New Roman"/>
          <w:sz w:val="24"/>
          <w:szCs w:val="24"/>
          <w:shd w:val="clear" w:color="auto" w:fill="FFFFFF"/>
        </w:rPr>
        <w:t xml:space="preserve"> (театр, танцы, рисование) -25 </w:t>
      </w:r>
      <w:r w:rsidRPr="00E868B4">
        <w:rPr>
          <w:rFonts w:ascii="Times New Roman" w:hAnsi="Times New Roman" w:cs="Times New Roman"/>
          <w:sz w:val="24"/>
          <w:szCs w:val="24"/>
          <w:shd w:val="clear" w:color="auto" w:fill="FFFFFF"/>
        </w:rPr>
        <w:t>%. При этом родители в большинстве хотят</w:t>
      </w:r>
      <w:r w:rsidR="00F260FF" w:rsidRPr="00E868B4">
        <w:rPr>
          <w:rFonts w:ascii="Times New Roman" w:hAnsi="Times New Roman" w:cs="Times New Roman"/>
          <w:sz w:val="24"/>
          <w:szCs w:val="24"/>
          <w:shd w:val="clear" w:color="auto" w:fill="FFFFFF"/>
        </w:rPr>
        <w:t xml:space="preserve"> получать</w:t>
      </w:r>
      <w:r w:rsidRPr="00E868B4">
        <w:rPr>
          <w:rFonts w:ascii="Times New Roman" w:hAnsi="Times New Roman" w:cs="Times New Roman"/>
          <w:sz w:val="24"/>
          <w:szCs w:val="24"/>
          <w:shd w:val="clear" w:color="auto" w:fill="FFFFFF"/>
        </w:rPr>
        <w:t xml:space="preserve"> в</w:t>
      </w:r>
      <w:r w:rsidR="00F260FF" w:rsidRPr="00E868B4">
        <w:rPr>
          <w:rFonts w:ascii="Times New Roman" w:hAnsi="Times New Roman" w:cs="Times New Roman"/>
          <w:sz w:val="24"/>
          <w:szCs w:val="24"/>
          <w:shd w:val="clear" w:color="auto" w:fill="FFFFFF"/>
        </w:rPr>
        <w:t xml:space="preserve">се эти услуги бесплатно. </w:t>
      </w:r>
      <w:r w:rsidR="007F05BA" w:rsidRPr="00E868B4">
        <w:rPr>
          <w:rFonts w:ascii="Times New Roman" w:hAnsi="Times New Roman" w:cs="Times New Roman"/>
          <w:sz w:val="24"/>
          <w:szCs w:val="24"/>
          <w:shd w:val="clear" w:color="auto" w:fill="FFFFFF"/>
        </w:rPr>
        <w:t>Лишь 40</w:t>
      </w:r>
      <w:r w:rsidRPr="00E868B4">
        <w:rPr>
          <w:rFonts w:ascii="Times New Roman" w:hAnsi="Times New Roman" w:cs="Times New Roman"/>
          <w:sz w:val="24"/>
          <w:szCs w:val="24"/>
          <w:shd w:val="clear" w:color="auto" w:fill="FFFFFF"/>
        </w:rPr>
        <w:t xml:space="preserve">% родителей готовы оплачивать дополнительно 1-2 кружка для своего </w:t>
      </w:r>
      <w:r w:rsidR="00F260FF" w:rsidRPr="00E868B4">
        <w:rPr>
          <w:rFonts w:ascii="Times New Roman" w:hAnsi="Times New Roman" w:cs="Times New Roman"/>
          <w:sz w:val="24"/>
          <w:szCs w:val="24"/>
          <w:shd w:val="clear" w:color="auto" w:fill="FFFFFF"/>
        </w:rPr>
        <w:t>ребенка.</w:t>
      </w:r>
    </w:p>
    <w:p w:rsidR="00170AAD" w:rsidRPr="00E868B4" w:rsidRDefault="00170AAD"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lastRenderedPageBreak/>
        <w:t>По результатам опр</w:t>
      </w:r>
      <w:r w:rsidR="00514DE3" w:rsidRPr="00E868B4">
        <w:rPr>
          <w:rFonts w:ascii="Times New Roman" w:hAnsi="Times New Roman" w:cs="Times New Roman"/>
          <w:sz w:val="24"/>
          <w:szCs w:val="24"/>
          <w:shd w:val="clear" w:color="auto" w:fill="FFFFFF"/>
        </w:rPr>
        <w:t>оса педагогов стало ясно, что 100</w:t>
      </w:r>
      <w:r w:rsidRPr="00E868B4">
        <w:rPr>
          <w:rFonts w:ascii="Times New Roman" w:hAnsi="Times New Roman" w:cs="Times New Roman"/>
          <w:sz w:val="24"/>
          <w:szCs w:val="24"/>
          <w:shd w:val="clear" w:color="auto" w:fill="FFFFFF"/>
        </w:rPr>
        <w:t>% из них проявляют желание повышать профессиональное мастерст</w:t>
      </w:r>
      <w:r w:rsidR="007F05BA" w:rsidRPr="00E868B4">
        <w:rPr>
          <w:rFonts w:ascii="Times New Roman" w:hAnsi="Times New Roman" w:cs="Times New Roman"/>
          <w:sz w:val="24"/>
          <w:szCs w:val="24"/>
          <w:shd w:val="clear" w:color="auto" w:fill="FFFFFF"/>
        </w:rPr>
        <w:t xml:space="preserve">во через курсовую подготовку, </w:t>
      </w:r>
      <w:r w:rsidR="004F7C62" w:rsidRPr="00E868B4">
        <w:rPr>
          <w:rFonts w:ascii="Times New Roman" w:hAnsi="Times New Roman" w:cs="Times New Roman"/>
          <w:sz w:val="24"/>
          <w:szCs w:val="24"/>
          <w:shd w:val="clear" w:color="auto" w:fill="FFFFFF"/>
        </w:rPr>
        <w:t>6</w:t>
      </w:r>
      <w:r w:rsidR="007F05BA" w:rsidRPr="00E868B4">
        <w:rPr>
          <w:rFonts w:ascii="Times New Roman" w:hAnsi="Times New Roman" w:cs="Times New Roman"/>
          <w:sz w:val="24"/>
          <w:szCs w:val="24"/>
          <w:shd w:val="clear" w:color="auto" w:fill="FFFFFF"/>
        </w:rPr>
        <w:t xml:space="preserve">0% </w:t>
      </w:r>
      <w:r w:rsidRPr="00E868B4">
        <w:rPr>
          <w:rFonts w:ascii="Times New Roman" w:hAnsi="Times New Roman" w:cs="Times New Roman"/>
          <w:sz w:val="24"/>
          <w:szCs w:val="24"/>
          <w:shd w:val="clear" w:color="auto" w:fill="FFFFFF"/>
        </w:rPr>
        <w:t xml:space="preserve">- проявляют интерес к дистанционным формам повышения мастерства (вебинары, </w:t>
      </w:r>
      <w:r w:rsidR="00514DE3" w:rsidRPr="00E868B4">
        <w:rPr>
          <w:rFonts w:ascii="Times New Roman" w:hAnsi="Times New Roman" w:cs="Times New Roman"/>
          <w:sz w:val="24"/>
          <w:szCs w:val="24"/>
          <w:shd w:val="clear" w:color="auto" w:fill="FFFFFF"/>
        </w:rPr>
        <w:t xml:space="preserve">дистанционные мастер-классы), </w:t>
      </w:r>
      <w:r w:rsidR="004F7C62" w:rsidRPr="00E868B4">
        <w:rPr>
          <w:rFonts w:ascii="Times New Roman" w:hAnsi="Times New Roman" w:cs="Times New Roman"/>
          <w:sz w:val="24"/>
          <w:szCs w:val="24"/>
          <w:shd w:val="clear" w:color="auto" w:fill="FFFFFF"/>
        </w:rPr>
        <w:t>4</w:t>
      </w:r>
      <w:r w:rsidR="007F05BA" w:rsidRPr="00E868B4">
        <w:rPr>
          <w:rFonts w:ascii="Times New Roman" w:hAnsi="Times New Roman" w:cs="Times New Roman"/>
          <w:sz w:val="24"/>
          <w:szCs w:val="24"/>
          <w:shd w:val="clear" w:color="auto" w:fill="FFFFFF"/>
        </w:rPr>
        <w:t>0</w:t>
      </w:r>
      <w:r w:rsidRPr="00E868B4">
        <w:rPr>
          <w:rFonts w:ascii="Times New Roman" w:hAnsi="Times New Roman" w:cs="Times New Roman"/>
          <w:sz w:val="24"/>
          <w:szCs w:val="24"/>
          <w:shd w:val="clear" w:color="auto" w:fill="FFFFFF"/>
        </w:rPr>
        <w:t xml:space="preserve">% - </w:t>
      </w:r>
      <w:r w:rsidR="00465E09" w:rsidRPr="00E868B4">
        <w:rPr>
          <w:rFonts w:ascii="Times New Roman" w:hAnsi="Times New Roman" w:cs="Times New Roman"/>
          <w:sz w:val="24"/>
          <w:szCs w:val="24"/>
          <w:shd w:val="clear" w:color="auto" w:fill="FFFFFF"/>
        </w:rPr>
        <w:t>хотят участвовать</w:t>
      </w:r>
      <w:r w:rsidRPr="00E868B4">
        <w:rPr>
          <w:rFonts w:ascii="Times New Roman" w:hAnsi="Times New Roman" w:cs="Times New Roman"/>
          <w:sz w:val="24"/>
          <w:szCs w:val="24"/>
          <w:shd w:val="clear" w:color="auto" w:fill="FFFFFF"/>
        </w:rPr>
        <w:t xml:space="preserve"> в методических объединениях, конкурсах профессионального мастерства и других методических мероприятиях, нап</w:t>
      </w:r>
      <w:r w:rsidR="007F05BA" w:rsidRPr="00E868B4">
        <w:rPr>
          <w:rFonts w:ascii="Times New Roman" w:hAnsi="Times New Roman" w:cs="Times New Roman"/>
          <w:sz w:val="24"/>
          <w:szCs w:val="24"/>
          <w:shd w:val="clear" w:color="auto" w:fill="FFFFFF"/>
        </w:rPr>
        <w:t xml:space="preserve">равленных на совершенствование </w:t>
      </w:r>
      <w:r w:rsidRPr="00E868B4">
        <w:rPr>
          <w:rFonts w:ascii="Times New Roman" w:hAnsi="Times New Roman" w:cs="Times New Roman"/>
          <w:sz w:val="24"/>
          <w:szCs w:val="24"/>
          <w:shd w:val="clear" w:color="auto" w:fill="FFFFFF"/>
        </w:rPr>
        <w:t xml:space="preserve">своего профессионального уровня.  </w:t>
      </w:r>
    </w:p>
    <w:p w:rsidR="00170AAD" w:rsidRPr="00E868B4" w:rsidRDefault="00170AAD"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shd w:val="clear" w:color="auto" w:fill="FFFFFF"/>
        </w:rPr>
        <w:t>Из про</w:t>
      </w:r>
      <w:r w:rsidR="00465E09" w:rsidRPr="00E868B4">
        <w:rPr>
          <w:rFonts w:ascii="Times New Roman" w:hAnsi="Times New Roman" w:cs="Times New Roman"/>
          <w:sz w:val="24"/>
          <w:szCs w:val="24"/>
          <w:shd w:val="clear" w:color="auto" w:fill="FFFFFF"/>
        </w:rPr>
        <w:t>веденного анализа ан</w:t>
      </w:r>
      <w:r w:rsidR="007544EB" w:rsidRPr="00E868B4">
        <w:rPr>
          <w:rFonts w:ascii="Times New Roman" w:hAnsi="Times New Roman" w:cs="Times New Roman"/>
          <w:sz w:val="24"/>
          <w:szCs w:val="24"/>
          <w:shd w:val="clear" w:color="auto" w:fill="FFFFFF"/>
        </w:rPr>
        <w:t xml:space="preserve">кет, </w:t>
      </w:r>
      <w:r w:rsidRPr="00E868B4">
        <w:rPr>
          <w:rFonts w:ascii="Times New Roman" w:hAnsi="Times New Roman" w:cs="Times New Roman"/>
          <w:sz w:val="24"/>
          <w:szCs w:val="24"/>
          <w:shd w:val="clear" w:color="auto" w:fill="FFFFFF"/>
        </w:rPr>
        <w:t>оч</w:t>
      </w:r>
      <w:r w:rsidR="007F0216" w:rsidRPr="00E868B4">
        <w:rPr>
          <w:rFonts w:ascii="Times New Roman" w:hAnsi="Times New Roman" w:cs="Times New Roman"/>
          <w:sz w:val="24"/>
          <w:szCs w:val="24"/>
          <w:shd w:val="clear" w:color="auto" w:fill="FFFFFF"/>
        </w:rPr>
        <w:t>евидно, что 100 % педагогов и 6</w:t>
      </w:r>
      <w:r w:rsidR="00514DE3" w:rsidRPr="00E868B4">
        <w:rPr>
          <w:rFonts w:ascii="Times New Roman" w:hAnsi="Times New Roman" w:cs="Times New Roman"/>
          <w:sz w:val="24"/>
          <w:szCs w:val="24"/>
          <w:shd w:val="clear" w:color="auto" w:fill="FFFFFF"/>
        </w:rPr>
        <w:t>0</w:t>
      </w:r>
      <w:r w:rsidR="002D5482" w:rsidRPr="00E868B4">
        <w:rPr>
          <w:rFonts w:ascii="Times New Roman" w:hAnsi="Times New Roman" w:cs="Times New Roman"/>
          <w:sz w:val="24"/>
          <w:szCs w:val="24"/>
          <w:shd w:val="clear" w:color="auto" w:fill="FFFFFF"/>
        </w:rPr>
        <w:t xml:space="preserve">% </w:t>
      </w:r>
      <w:r w:rsidRPr="00E868B4">
        <w:rPr>
          <w:rFonts w:ascii="Times New Roman" w:hAnsi="Times New Roman" w:cs="Times New Roman"/>
          <w:sz w:val="24"/>
          <w:szCs w:val="24"/>
          <w:shd w:val="clear" w:color="auto" w:fill="FFFFFF"/>
        </w:rPr>
        <w:t>родителей действительно осознают тот факт, что только партнерские отношения с семьей каждого воспитанника могут создать атмосферу взаимоп</w:t>
      </w:r>
      <w:r w:rsidR="00E80C48" w:rsidRPr="00E868B4">
        <w:rPr>
          <w:rFonts w:ascii="Times New Roman" w:hAnsi="Times New Roman" w:cs="Times New Roman"/>
          <w:sz w:val="24"/>
          <w:szCs w:val="24"/>
          <w:shd w:val="clear" w:color="auto" w:fill="FFFFFF"/>
        </w:rPr>
        <w:t xml:space="preserve">оддержки и общности интересов. </w:t>
      </w:r>
      <w:r w:rsidRPr="00E868B4">
        <w:rPr>
          <w:rFonts w:ascii="Times New Roman" w:hAnsi="Times New Roman" w:cs="Times New Roman"/>
          <w:sz w:val="24"/>
          <w:szCs w:val="24"/>
          <w:shd w:val="clear" w:color="auto" w:fill="FFFFFF"/>
        </w:rPr>
        <w:t>Равноправное творческое</w:t>
      </w:r>
      <w:r w:rsidR="00465E09" w:rsidRPr="00E868B4">
        <w:rPr>
          <w:rFonts w:ascii="Times New Roman" w:hAnsi="Times New Roman" w:cs="Times New Roman"/>
          <w:sz w:val="24"/>
          <w:szCs w:val="24"/>
          <w:shd w:val="clear" w:color="auto" w:fill="FFFFFF"/>
        </w:rPr>
        <w:t xml:space="preserve"> </w:t>
      </w:r>
      <w:r w:rsidRPr="00E868B4">
        <w:rPr>
          <w:rFonts w:ascii="Times New Roman" w:hAnsi="Times New Roman" w:cs="Times New Roman"/>
          <w:sz w:val="24"/>
          <w:szCs w:val="24"/>
          <w:shd w:val="clear" w:color="auto" w:fill="FFFFFF"/>
        </w:rPr>
        <w:t>заинтересованное взаимодействие</w:t>
      </w:r>
      <w:r w:rsidR="00465E09" w:rsidRPr="00E868B4">
        <w:rPr>
          <w:rFonts w:ascii="Times New Roman" w:hAnsi="Times New Roman" w:cs="Times New Roman"/>
          <w:sz w:val="24"/>
          <w:szCs w:val="24"/>
          <w:shd w:val="clear" w:color="auto" w:fill="FFFFFF"/>
        </w:rPr>
        <w:t xml:space="preserve"> </w:t>
      </w:r>
      <w:r w:rsidRPr="00E868B4">
        <w:rPr>
          <w:rFonts w:ascii="Times New Roman" w:hAnsi="Times New Roman" w:cs="Times New Roman"/>
          <w:sz w:val="24"/>
          <w:szCs w:val="24"/>
          <w:shd w:val="clear" w:color="auto" w:fill="FFFFFF"/>
        </w:rPr>
        <w:t>семьи и дошкольного учреждения стало сегодня актуальным</w:t>
      </w:r>
      <w:r w:rsidR="00465E09" w:rsidRPr="00E868B4">
        <w:rPr>
          <w:rFonts w:ascii="Times New Roman" w:hAnsi="Times New Roman" w:cs="Times New Roman"/>
          <w:sz w:val="24"/>
          <w:szCs w:val="24"/>
          <w:shd w:val="clear" w:color="auto" w:fill="FFFFFF"/>
        </w:rPr>
        <w:t xml:space="preserve"> направлением в работе. </w:t>
      </w:r>
      <w:r w:rsidRPr="00E868B4">
        <w:rPr>
          <w:rFonts w:ascii="Times New Roman" w:hAnsi="Times New Roman" w:cs="Times New Roman"/>
          <w:sz w:val="24"/>
          <w:szCs w:val="24"/>
          <w:shd w:val="clear" w:color="auto" w:fill="FFFFFF"/>
        </w:rPr>
        <w:t xml:space="preserve">В настоящий момент в детском саду </w:t>
      </w:r>
      <w:r w:rsidR="00514DE3" w:rsidRPr="00E868B4">
        <w:rPr>
          <w:rFonts w:ascii="Times New Roman" w:hAnsi="Times New Roman" w:cs="Times New Roman"/>
          <w:sz w:val="24"/>
          <w:szCs w:val="24"/>
          <w:shd w:val="clear" w:color="auto" w:fill="FFFFFF"/>
        </w:rPr>
        <w:t xml:space="preserve">все еще остро </w:t>
      </w:r>
      <w:r w:rsidRPr="00E868B4">
        <w:rPr>
          <w:rFonts w:ascii="Times New Roman" w:hAnsi="Times New Roman" w:cs="Times New Roman"/>
          <w:sz w:val="24"/>
          <w:szCs w:val="24"/>
          <w:shd w:val="clear" w:color="auto" w:fill="FFFFFF"/>
        </w:rPr>
        <w:t xml:space="preserve">стоит вопрос </w:t>
      </w:r>
      <w:r w:rsidR="007544EB" w:rsidRPr="00E868B4">
        <w:rPr>
          <w:rFonts w:ascii="Times New Roman" w:hAnsi="Times New Roman" w:cs="Times New Roman"/>
          <w:sz w:val="24"/>
          <w:szCs w:val="24"/>
          <w:shd w:val="clear" w:color="auto" w:fill="FFFFFF"/>
        </w:rPr>
        <w:t xml:space="preserve">активного вовлечения родителей </w:t>
      </w:r>
      <w:r w:rsidRPr="00E868B4">
        <w:rPr>
          <w:rFonts w:ascii="Times New Roman" w:hAnsi="Times New Roman" w:cs="Times New Roman"/>
          <w:sz w:val="24"/>
          <w:szCs w:val="24"/>
          <w:shd w:val="clear" w:color="auto" w:fill="FFFFFF"/>
        </w:rPr>
        <w:t>в со</w:t>
      </w:r>
      <w:r w:rsidR="007544EB" w:rsidRPr="00E868B4">
        <w:rPr>
          <w:rFonts w:ascii="Times New Roman" w:hAnsi="Times New Roman" w:cs="Times New Roman"/>
          <w:sz w:val="24"/>
          <w:szCs w:val="24"/>
          <w:shd w:val="clear" w:color="auto" w:fill="FFFFFF"/>
        </w:rPr>
        <w:t xml:space="preserve">вместную деятельность в рамках </w:t>
      </w:r>
      <w:r w:rsidRPr="00E868B4">
        <w:rPr>
          <w:rFonts w:ascii="Times New Roman" w:hAnsi="Times New Roman" w:cs="Times New Roman"/>
          <w:sz w:val="24"/>
          <w:szCs w:val="24"/>
          <w:shd w:val="clear" w:color="auto" w:fill="FFFFFF"/>
        </w:rPr>
        <w:t>введения государственно-общественного характера управления.</w:t>
      </w:r>
    </w:p>
    <w:p w:rsidR="00E80C48" w:rsidRPr="00E868B4" w:rsidRDefault="00465E09"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i/>
          <w:sz w:val="24"/>
          <w:szCs w:val="24"/>
          <w:shd w:val="clear" w:color="auto" w:fill="FFFFFF"/>
        </w:rPr>
        <w:t xml:space="preserve">Таким образом, актуальным </w:t>
      </w:r>
      <w:r w:rsidR="00170AAD" w:rsidRPr="00E868B4">
        <w:rPr>
          <w:rFonts w:ascii="Times New Roman" w:hAnsi="Times New Roman" w:cs="Times New Roman"/>
          <w:i/>
          <w:sz w:val="24"/>
          <w:szCs w:val="24"/>
          <w:shd w:val="clear" w:color="auto" w:fill="FFFFFF"/>
        </w:rPr>
        <w:t>для педагогов является дальнейшее развитие педагогической компетентности родителей, привлечен</w:t>
      </w:r>
      <w:r w:rsidR="007544EB" w:rsidRPr="00E868B4">
        <w:rPr>
          <w:rFonts w:ascii="Times New Roman" w:hAnsi="Times New Roman" w:cs="Times New Roman"/>
          <w:i/>
          <w:sz w:val="24"/>
          <w:szCs w:val="24"/>
          <w:shd w:val="clear" w:color="auto" w:fill="FFFFFF"/>
        </w:rPr>
        <w:t xml:space="preserve">ие их к сотрудничеству в плане </w:t>
      </w:r>
      <w:r w:rsidR="00170AAD" w:rsidRPr="00E868B4">
        <w:rPr>
          <w:rFonts w:ascii="Times New Roman" w:hAnsi="Times New Roman" w:cs="Times New Roman"/>
          <w:i/>
          <w:sz w:val="24"/>
          <w:szCs w:val="24"/>
          <w:shd w:val="clear" w:color="auto" w:fill="FFFFFF"/>
        </w:rPr>
        <w:t xml:space="preserve">единых </w:t>
      </w:r>
      <w:r w:rsidRPr="00E868B4">
        <w:rPr>
          <w:rFonts w:ascii="Times New Roman" w:hAnsi="Times New Roman" w:cs="Times New Roman"/>
          <w:i/>
          <w:sz w:val="24"/>
          <w:szCs w:val="24"/>
          <w:shd w:val="clear" w:color="auto" w:fill="FFFFFF"/>
        </w:rPr>
        <w:t xml:space="preserve">подходов к воспитанию и образованию </w:t>
      </w:r>
      <w:r w:rsidR="00170AAD" w:rsidRPr="00E868B4">
        <w:rPr>
          <w:rFonts w:ascii="Times New Roman" w:hAnsi="Times New Roman" w:cs="Times New Roman"/>
          <w:i/>
          <w:sz w:val="24"/>
          <w:szCs w:val="24"/>
          <w:shd w:val="clear" w:color="auto" w:fill="FFFFFF"/>
        </w:rPr>
        <w:t>детей</w:t>
      </w:r>
      <w:r w:rsidRPr="00E868B4">
        <w:rPr>
          <w:rFonts w:ascii="Times New Roman" w:hAnsi="Times New Roman" w:cs="Times New Roman"/>
          <w:i/>
          <w:sz w:val="24"/>
          <w:szCs w:val="24"/>
          <w:shd w:val="clear" w:color="auto" w:fill="FFFFFF"/>
        </w:rPr>
        <w:t>.</w:t>
      </w:r>
    </w:p>
    <w:p w:rsidR="00E80C48" w:rsidRPr="00E868B4" w:rsidRDefault="009E34B2"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sz w:val="24"/>
          <w:szCs w:val="24"/>
        </w:rPr>
        <w:t xml:space="preserve">Спектр проблем, стоящих перед современным педагогом, настолько широк, что от него требуется владение информационными технологиями, умение эффективно сотрудничать с другими людьми, полноценно использовать личностные ресурсы, готовность осуществлять собственную образовательную траекторию, обеспечивая успешность и конкурентоспособность. Поэтому подготовка специалистов в области дошкольного образования приобретает особую значимость. «Сегодня востребован не просто воспитатель, а педагог – исследователь, педагог – психолог, педагог – </w:t>
      </w:r>
      <w:r w:rsidR="007544EB" w:rsidRPr="00E868B4">
        <w:rPr>
          <w:rFonts w:ascii="Times New Roman" w:hAnsi="Times New Roman" w:cs="Times New Roman"/>
          <w:sz w:val="24"/>
          <w:szCs w:val="24"/>
        </w:rPr>
        <w:t>новатор</w:t>
      </w:r>
      <w:r w:rsidRPr="00E868B4">
        <w:rPr>
          <w:rFonts w:ascii="Times New Roman" w:hAnsi="Times New Roman" w:cs="Times New Roman"/>
          <w:sz w:val="24"/>
          <w:szCs w:val="24"/>
        </w:rPr>
        <w:t xml:space="preserve">». </w:t>
      </w:r>
    </w:p>
    <w:p w:rsidR="00E80C48" w:rsidRPr="00E868B4" w:rsidRDefault="00C820F2" w:rsidP="00E868B4">
      <w:pPr>
        <w:ind w:firstLine="708"/>
        <w:jc w:val="both"/>
        <w:rPr>
          <w:rFonts w:ascii="Times New Roman" w:hAnsi="Times New Roman" w:cs="Times New Roman"/>
          <w:sz w:val="24"/>
          <w:szCs w:val="24"/>
        </w:rPr>
      </w:pPr>
      <w:r w:rsidRPr="00E868B4">
        <w:rPr>
          <w:rFonts w:ascii="Times New Roman" w:hAnsi="Times New Roman" w:cs="Times New Roman"/>
          <w:sz w:val="24"/>
          <w:szCs w:val="24"/>
        </w:rPr>
        <w:t xml:space="preserve">Соответственно, основные тенденции развития дошкольного образования связаны с установкой на </w:t>
      </w:r>
      <w:r w:rsidR="00F260FF" w:rsidRPr="00E868B4">
        <w:rPr>
          <w:rFonts w:ascii="Times New Roman" w:hAnsi="Times New Roman" w:cs="Times New Roman"/>
          <w:sz w:val="24"/>
          <w:szCs w:val="24"/>
        </w:rPr>
        <w:t xml:space="preserve">дальнейшее </w:t>
      </w:r>
      <w:r w:rsidRPr="00E868B4">
        <w:rPr>
          <w:rFonts w:ascii="Times New Roman" w:hAnsi="Times New Roman" w:cs="Times New Roman"/>
          <w:sz w:val="24"/>
          <w:szCs w:val="24"/>
        </w:rPr>
        <w:t>создание полноценного пространства развития ребенка и организацию комплексного сопровождения индивидуального развития детей дошкольного возраст</w:t>
      </w:r>
      <w:r w:rsidR="00E73B10" w:rsidRPr="00E868B4">
        <w:rPr>
          <w:rFonts w:ascii="Times New Roman" w:hAnsi="Times New Roman" w:cs="Times New Roman"/>
          <w:sz w:val="24"/>
          <w:szCs w:val="24"/>
        </w:rPr>
        <w:t xml:space="preserve">а. Насыщенное и безопасное </w:t>
      </w:r>
      <w:r w:rsidRPr="00E868B4">
        <w:rPr>
          <w:rFonts w:ascii="Times New Roman" w:hAnsi="Times New Roman" w:cs="Times New Roman"/>
          <w:sz w:val="24"/>
          <w:szCs w:val="24"/>
        </w:rPr>
        <w:t>проживание, событийность,</w:t>
      </w:r>
      <w:r w:rsidR="00E73B10" w:rsidRPr="00E868B4">
        <w:rPr>
          <w:rFonts w:ascii="Times New Roman" w:hAnsi="Times New Roman" w:cs="Times New Roman"/>
          <w:sz w:val="24"/>
          <w:szCs w:val="24"/>
        </w:rPr>
        <w:t xml:space="preserve"> партнерство </w:t>
      </w:r>
      <w:r w:rsidRPr="00E868B4">
        <w:rPr>
          <w:rFonts w:ascii="Times New Roman" w:hAnsi="Times New Roman" w:cs="Times New Roman"/>
          <w:sz w:val="24"/>
          <w:szCs w:val="24"/>
        </w:rPr>
        <w:t>взрослого и ребенка в образовательном процессе, приоритет развивающих и воспитательных задач в ДОУ способствуют благоприятной социализации детей и закладывают базовые компетентности дошкольника в освоении мира и присвоении культуры.</w:t>
      </w:r>
    </w:p>
    <w:p w:rsidR="00481E4D" w:rsidRPr="00E868B4" w:rsidRDefault="00E73B10" w:rsidP="00E868B4">
      <w:pPr>
        <w:ind w:firstLine="708"/>
        <w:jc w:val="both"/>
        <w:rPr>
          <w:rFonts w:ascii="Times New Roman" w:hAnsi="Times New Roman" w:cs="Times New Roman"/>
          <w:sz w:val="24"/>
          <w:szCs w:val="24"/>
          <w:shd w:val="clear" w:color="auto" w:fill="FFFFFF"/>
        </w:rPr>
      </w:pPr>
      <w:r w:rsidRPr="00E868B4">
        <w:rPr>
          <w:rFonts w:ascii="Times New Roman" w:hAnsi="Times New Roman" w:cs="Times New Roman"/>
          <w:b/>
          <w:i/>
          <w:sz w:val="24"/>
          <w:szCs w:val="24"/>
        </w:rPr>
        <w:t>Все вышесказанное является основным целевым ориентиром каждого дошкольного учреждения, в том числе и нашего детского сада.</w:t>
      </w:r>
    </w:p>
    <w:p w:rsidR="00E73B10" w:rsidRPr="00E868B4" w:rsidRDefault="00E73B10" w:rsidP="00E868B4">
      <w:pPr>
        <w:pStyle w:val="ac"/>
        <w:tabs>
          <w:tab w:val="left" w:pos="709"/>
        </w:tabs>
        <w:spacing w:before="0" w:beforeAutospacing="0" w:after="0" w:afterAutospacing="0"/>
        <w:jc w:val="both"/>
        <w:rPr>
          <w:b/>
        </w:rPr>
      </w:pPr>
    </w:p>
    <w:p w:rsidR="00080E2A" w:rsidRPr="00E868B4" w:rsidRDefault="00B82926" w:rsidP="00E868B4">
      <w:pPr>
        <w:pStyle w:val="ac"/>
        <w:tabs>
          <w:tab w:val="left" w:pos="709"/>
        </w:tabs>
        <w:spacing w:before="0" w:beforeAutospacing="0" w:after="0" w:afterAutospacing="0"/>
        <w:jc w:val="both"/>
        <w:rPr>
          <w:b/>
        </w:rPr>
      </w:pPr>
      <w:r w:rsidRPr="00E868B4">
        <w:rPr>
          <w:b/>
        </w:rPr>
        <w:t>3</w:t>
      </w:r>
      <w:r w:rsidR="00E73B10" w:rsidRPr="00E868B4">
        <w:rPr>
          <w:b/>
        </w:rPr>
        <w:t>.2. Анализ и оценка достижений, педагогического опыта, конкурентных преимуществ ОУ за период, предшествовавши</w:t>
      </w:r>
      <w:r w:rsidR="00E80C48" w:rsidRPr="00E868B4">
        <w:rPr>
          <w:b/>
        </w:rPr>
        <w:t>й нынешнему циклу развития.</w:t>
      </w:r>
    </w:p>
    <w:p w:rsidR="004F7C62" w:rsidRPr="00E868B4" w:rsidRDefault="00FC3B07" w:rsidP="00E868B4">
      <w:pPr>
        <w:pStyle w:val="ac"/>
        <w:tabs>
          <w:tab w:val="left" w:pos="709"/>
        </w:tabs>
        <w:spacing w:before="0" w:beforeAutospacing="0" w:after="0" w:afterAutospacing="0"/>
        <w:ind w:firstLine="709"/>
        <w:jc w:val="both"/>
      </w:pPr>
      <w:r w:rsidRPr="00E868B4">
        <w:t>Ценность инновационного характера Программы развития направлена на сохранение позитивны</w:t>
      </w:r>
      <w:r w:rsidR="00D16AB9" w:rsidRPr="00E868B4">
        <w:t>х достижений и традиций МКДОУ д/</w:t>
      </w:r>
      <w:r w:rsidRPr="00E868B4">
        <w:t>с № 275 «Миша», обеспечение личностно-ориентированной модели организации педагогического процесса на основе ООП, стратегическая цель которой – комплексное развитие личности ребенка в ходе овладени</w:t>
      </w:r>
      <w:r w:rsidR="00C502EB" w:rsidRPr="00E868B4">
        <w:t xml:space="preserve">я практическими компетенциями. </w:t>
      </w:r>
      <w:r w:rsidRPr="00E868B4">
        <w:t>Результаты данной деятельности напрямую связаны с кадровыми условиями, качеством образовательного процесса, состоянием материально-технических ресурсов.</w:t>
      </w:r>
    </w:p>
    <w:p w:rsidR="004F7C62" w:rsidRPr="00E868B4" w:rsidRDefault="00FC3B07" w:rsidP="00E868B4">
      <w:pPr>
        <w:pStyle w:val="ac"/>
        <w:tabs>
          <w:tab w:val="left" w:pos="709"/>
        </w:tabs>
        <w:spacing w:before="0" w:beforeAutospacing="0" w:after="0" w:afterAutospacing="0"/>
        <w:ind w:firstLine="709"/>
        <w:jc w:val="both"/>
      </w:pPr>
      <w:r w:rsidRPr="00E868B4">
        <w:t>Анализ реализации</w:t>
      </w:r>
      <w:r w:rsidR="00C502EB" w:rsidRPr="00E868B4">
        <w:t xml:space="preserve"> предыдущей Программы развития ДОУ </w:t>
      </w:r>
      <w:r w:rsidRPr="00E868B4">
        <w:t>выявил положительную динамику в ее выполнении и обозначил проблемные вопросы для дальнейшей работы. Оценка эффективности реализа</w:t>
      </w:r>
      <w:r w:rsidR="006777FF" w:rsidRPr="00E868B4">
        <w:t xml:space="preserve">ции Программы развития </w:t>
      </w:r>
      <w:r w:rsidRPr="00E868B4">
        <w:t xml:space="preserve">базируется на степени достижения ожидаемых результатов </w:t>
      </w:r>
      <w:r w:rsidR="002D5482" w:rsidRPr="00E868B4">
        <w:t xml:space="preserve">в этом направлении и выявлении </w:t>
      </w:r>
      <w:r w:rsidRPr="00E868B4">
        <w:t xml:space="preserve">проблемных зон, требующих </w:t>
      </w:r>
      <w:r w:rsidR="004F7C62" w:rsidRPr="00E868B4">
        <w:t>дальнейшего решения.</w:t>
      </w:r>
    </w:p>
    <w:p w:rsidR="004F7C62" w:rsidRPr="00E868B4" w:rsidRDefault="00FC3B07" w:rsidP="00E868B4">
      <w:pPr>
        <w:pStyle w:val="ac"/>
        <w:tabs>
          <w:tab w:val="left" w:pos="709"/>
        </w:tabs>
        <w:spacing w:before="0" w:beforeAutospacing="0" w:after="0" w:afterAutospacing="0"/>
        <w:ind w:firstLine="709"/>
        <w:jc w:val="both"/>
      </w:pPr>
      <w:r w:rsidRPr="00E868B4">
        <w:t xml:space="preserve">В дошкольном учреждении используются современные педагогические технологии, одной из которых является </w:t>
      </w:r>
      <w:r w:rsidR="00D16AB9" w:rsidRPr="00E868B4">
        <w:rPr>
          <w:b/>
        </w:rPr>
        <w:t>«М</w:t>
      </w:r>
      <w:r w:rsidR="004F7C62" w:rsidRPr="00E868B4">
        <w:rPr>
          <w:b/>
        </w:rPr>
        <w:t xml:space="preserve">етод проектов» - </w:t>
      </w:r>
      <w:r w:rsidRPr="00E868B4">
        <w:t xml:space="preserve">предполагает развитие самостоятельности, активности и творчества детей, родителей и педагогов. </w:t>
      </w:r>
      <w:r w:rsidR="004F7C62" w:rsidRPr="00E868B4">
        <w:t>-</w:t>
      </w:r>
      <w:r w:rsidRPr="00E868B4">
        <w:t>. Также в систе</w:t>
      </w:r>
      <w:r w:rsidR="002D5482" w:rsidRPr="00E868B4">
        <w:t xml:space="preserve">му дополнительного образования </w:t>
      </w:r>
      <w:r w:rsidRPr="00E868B4">
        <w:t>внедрены ав</w:t>
      </w:r>
      <w:r w:rsidR="002D5482" w:rsidRPr="00E868B4">
        <w:t xml:space="preserve">торские программы физического, </w:t>
      </w:r>
      <w:r w:rsidRPr="00E868B4">
        <w:t>познавательного и художе</w:t>
      </w:r>
      <w:r w:rsidR="002D5482" w:rsidRPr="00E868B4">
        <w:t xml:space="preserve">ственно-эстетического развития </w:t>
      </w:r>
      <w:r w:rsidRPr="00E868B4">
        <w:t>дет</w:t>
      </w:r>
      <w:r w:rsidR="004F7C62" w:rsidRPr="00E868B4">
        <w:t>ей.</w:t>
      </w:r>
    </w:p>
    <w:p w:rsidR="007F73E4" w:rsidRPr="00E868B4" w:rsidRDefault="00FC3B07" w:rsidP="00E868B4">
      <w:pPr>
        <w:pStyle w:val="ac"/>
        <w:tabs>
          <w:tab w:val="left" w:pos="709"/>
        </w:tabs>
        <w:spacing w:before="0" w:beforeAutospacing="0" w:after="0" w:afterAutospacing="0"/>
        <w:ind w:firstLine="709"/>
        <w:jc w:val="both"/>
      </w:pPr>
      <w:r w:rsidRPr="00E868B4">
        <w:lastRenderedPageBreak/>
        <w:t>В целях обеспечения непрерывного слежения за эффективностью организ</w:t>
      </w:r>
      <w:r w:rsidR="004F7C62" w:rsidRPr="00E868B4">
        <w:t>ации образовательного процесса</w:t>
      </w:r>
      <w:r w:rsidRPr="00E868B4">
        <w:t xml:space="preserve"> организована педагогическая и психолого-педагогическая диагно</w:t>
      </w:r>
      <w:r w:rsidR="004F7C62" w:rsidRPr="00E868B4">
        <w:t xml:space="preserve">стика развития детей, </w:t>
      </w:r>
      <w:r w:rsidRPr="00E868B4">
        <w:t>направле</w:t>
      </w:r>
      <w:r w:rsidR="004F7C62" w:rsidRPr="00E868B4">
        <w:t>н</w:t>
      </w:r>
      <w:r w:rsidRPr="00E868B4">
        <w:t>на</w:t>
      </w:r>
      <w:r w:rsidR="004F7C62" w:rsidRPr="00E868B4">
        <w:t>я</w:t>
      </w:r>
      <w:r w:rsidRPr="00E868B4">
        <w:t xml:space="preserve"> не на оценку ребенка, а на поиск более эффективных пут</w:t>
      </w:r>
      <w:r w:rsidR="007F73E4" w:rsidRPr="00E868B4">
        <w:t>ей его индивидуального развития.</w:t>
      </w:r>
    </w:p>
    <w:p w:rsidR="007F73E4" w:rsidRPr="00E868B4" w:rsidRDefault="00FC3B07" w:rsidP="00E868B4">
      <w:pPr>
        <w:pStyle w:val="ac"/>
        <w:tabs>
          <w:tab w:val="left" w:pos="709"/>
        </w:tabs>
        <w:spacing w:before="0" w:beforeAutospacing="0" w:after="0" w:afterAutospacing="0"/>
        <w:ind w:firstLine="709"/>
        <w:jc w:val="both"/>
        <w:rPr>
          <w:rStyle w:val="c8"/>
          <w:rFonts w:ascii="Times New Roman" w:hAnsi="Times New Roman"/>
          <w:lang w:val="ru-RU"/>
        </w:rPr>
      </w:pPr>
      <w:r w:rsidRPr="00E868B4">
        <w:rPr>
          <w:rStyle w:val="c8"/>
          <w:rFonts w:ascii="Times New Roman" w:hAnsi="Times New Roman"/>
          <w:lang w:val="ru-RU"/>
        </w:rPr>
        <w:t xml:space="preserve">Дополнительное образование детей дошкольного возраста является актуальным направлением развития нашего ДОУ. Накоплен определенный положительный опыт его организации, ведется системный мониторинг, результаты которого свидетельствуют о том, </w:t>
      </w:r>
      <w:r w:rsidR="006777FF" w:rsidRPr="00E868B4">
        <w:rPr>
          <w:rStyle w:val="c8"/>
          <w:rFonts w:ascii="Times New Roman" w:hAnsi="Times New Roman"/>
          <w:lang w:val="ru-RU"/>
        </w:rPr>
        <w:t xml:space="preserve">что </w:t>
      </w:r>
      <w:r w:rsidRPr="00E868B4">
        <w:rPr>
          <w:rStyle w:val="c8"/>
          <w:rFonts w:ascii="Times New Roman" w:hAnsi="Times New Roman"/>
          <w:lang w:val="ru-RU"/>
        </w:rPr>
        <w:t>дополнительное образование является неотъемлемой частью образовательного процесса ДОУ.</w:t>
      </w:r>
    </w:p>
    <w:p w:rsidR="007F73E4" w:rsidRPr="00E868B4" w:rsidRDefault="007F05BA" w:rsidP="00E868B4">
      <w:pPr>
        <w:pStyle w:val="ac"/>
        <w:tabs>
          <w:tab w:val="left" w:pos="709"/>
        </w:tabs>
        <w:spacing w:before="0" w:beforeAutospacing="0" w:after="0" w:afterAutospacing="0"/>
        <w:ind w:firstLine="709"/>
        <w:jc w:val="both"/>
      </w:pPr>
      <w:r w:rsidRPr="00E868B4">
        <w:t xml:space="preserve">В </w:t>
      </w:r>
      <w:r w:rsidR="00FC3B07" w:rsidRPr="00E868B4">
        <w:t>вариативную часть Основно</w:t>
      </w:r>
      <w:r w:rsidR="002D5482" w:rsidRPr="00E868B4">
        <w:t xml:space="preserve">й образовательной программы детского сада </w:t>
      </w:r>
      <w:r w:rsidRPr="00E868B4">
        <w:t xml:space="preserve">успешно реализуется </w:t>
      </w:r>
      <w:r w:rsidR="00D16AB9" w:rsidRPr="00E868B4">
        <w:t xml:space="preserve">компонент </w:t>
      </w:r>
      <w:r w:rsidR="00FC3B07" w:rsidRPr="00E868B4">
        <w:t>«Знакомим ребенка с малой и большой Родиной», образовательное содержание которого реализуется через авторскую программу патриотического воспитания старших дошкольников «Мы живем в России».</w:t>
      </w:r>
    </w:p>
    <w:p w:rsidR="007F73E4" w:rsidRPr="00E868B4" w:rsidRDefault="00FC3B07" w:rsidP="00E868B4">
      <w:pPr>
        <w:pStyle w:val="ac"/>
        <w:tabs>
          <w:tab w:val="left" w:pos="709"/>
        </w:tabs>
        <w:spacing w:before="0" w:beforeAutospacing="0" w:after="0" w:afterAutospacing="0"/>
        <w:ind w:firstLine="709"/>
        <w:jc w:val="both"/>
      </w:pPr>
      <w:r w:rsidRPr="00E868B4">
        <w:t>Качественный образовательный процесс в целом, во многом зависит о</w:t>
      </w:r>
      <w:r w:rsidR="007F73E4" w:rsidRPr="00E868B4">
        <w:t>т</w:t>
      </w:r>
      <w:r w:rsidRPr="00E868B4">
        <w:t xml:space="preserve"> профессиональной компетентности каждого воспитателя и педагога. </w:t>
      </w:r>
      <w:r w:rsidR="000261F9" w:rsidRPr="00E868B4">
        <w:t>Количество аттестованных педагогов</w:t>
      </w:r>
      <w:r w:rsidR="00D16AB9" w:rsidRPr="00E868B4">
        <w:t xml:space="preserve"> на</w:t>
      </w:r>
      <w:r w:rsidR="007F05BA" w:rsidRPr="00E868B4">
        <w:t xml:space="preserve"> конец</w:t>
      </w:r>
      <w:r w:rsidRPr="00E868B4">
        <w:t xml:space="preserve"> 20</w:t>
      </w:r>
      <w:r w:rsidR="006777FF" w:rsidRPr="00E868B4">
        <w:t>20</w:t>
      </w:r>
      <w:r w:rsidRPr="00E868B4">
        <w:t xml:space="preserve"> г</w:t>
      </w:r>
      <w:r w:rsidR="00D16AB9" w:rsidRPr="00E868B4">
        <w:t>од</w:t>
      </w:r>
      <w:r w:rsidR="007F05BA" w:rsidRPr="00E868B4">
        <w:t>а</w:t>
      </w:r>
      <w:r w:rsidR="00D16AB9" w:rsidRPr="00E868B4">
        <w:t xml:space="preserve"> – </w:t>
      </w:r>
      <w:r w:rsidR="007F73E4" w:rsidRPr="00E868B4">
        <w:t>26.</w:t>
      </w:r>
      <w:r w:rsidR="00D16AB9" w:rsidRPr="00E868B4">
        <w:t xml:space="preserve"> С высшей категор</w:t>
      </w:r>
      <w:r w:rsidR="007F73E4" w:rsidRPr="00E868B4">
        <w:t>ией- 10 педагогов, с первой – 16</w:t>
      </w:r>
      <w:r w:rsidR="00D16AB9" w:rsidRPr="00E868B4">
        <w:t xml:space="preserve"> педагогов, соотв</w:t>
      </w:r>
      <w:r w:rsidR="007F73E4" w:rsidRPr="00E868B4">
        <w:t>етствие занимаемой должности – 1</w:t>
      </w:r>
      <w:r w:rsidR="00D16AB9" w:rsidRPr="00E868B4">
        <w:t xml:space="preserve"> педагога, без категории – 4 педагога (работающие не более 2-х лет).  У всех педагогов курсы повышения квалификации.</w:t>
      </w:r>
      <w:r w:rsidRPr="00E868B4">
        <w:t xml:space="preserve"> Значительно увеличилось количество педагогов</w:t>
      </w:r>
      <w:r w:rsidR="007F73E4" w:rsidRPr="00E868B4">
        <w:t xml:space="preserve">, владеющих ИКТ технологиями (80 </w:t>
      </w:r>
      <w:r w:rsidRPr="00E868B4">
        <w:t>%).</w:t>
      </w:r>
    </w:p>
    <w:p w:rsidR="007F73E4" w:rsidRPr="00E868B4" w:rsidRDefault="00FC3B07" w:rsidP="00E868B4">
      <w:pPr>
        <w:pStyle w:val="ac"/>
        <w:tabs>
          <w:tab w:val="left" w:pos="709"/>
        </w:tabs>
        <w:spacing w:before="0" w:beforeAutospacing="0" w:after="0" w:afterAutospacing="0"/>
        <w:ind w:firstLine="709"/>
        <w:jc w:val="both"/>
      </w:pPr>
      <w:r w:rsidRPr="00E868B4">
        <w:t>Существенные изменения в системе образования требуют изменений в квалификационном уровне педагогов. Современный педагог должен обладать многими качествами: компетентность, творчество, гуманность, нравственность, обладать точными знаниями современных педагогических и информационных технологий и умело их применять в своей работе. В условиях изменяющейся системы дошкольного образования мы уделяем большое внимание формированию и развитию профессиональной компетентности педагогов в условиях методической службы ДОУ. В свою очередь</w:t>
      </w:r>
      <w:r w:rsidR="00C01F67" w:rsidRPr="00E868B4">
        <w:t xml:space="preserve"> методическая служба ДОУ носит </w:t>
      </w:r>
      <w:r w:rsidRPr="00E868B4">
        <w:t>инновационный характер и предусматривает научно-методическую деятельность с педагогами разного уровня образования, стажа работы и квалификации. Происходит постепенное целенаправленное увеличение доли педагогов, участвующих в федеральны</w:t>
      </w:r>
      <w:r w:rsidR="007F73E4" w:rsidRPr="00E868B4">
        <w:t xml:space="preserve">х, региональных и муниципальных </w:t>
      </w:r>
      <w:r w:rsidRPr="00E868B4">
        <w:t>конкурсах, обеспечив</w:t>
      </w:r>
      <w:r w:rsidR="007F73E4" w:rsidRPr="00E868B4">
        <w:t xml:space="preserve">ающих </w:t>
      </w:r>
      <w:r w:rsidRPr="00E868B4">
        <w:t>продвижение ДОУ в системе дошкольного образования города.</w:t>
      </w:r>
    </w:p>
    <w:p w:rsidR="007F73E4" w:rsidRPr="00E868B4" w:rsidRDefault="00FC3B07" w:rsidP="00E868B4">
      <w:pPr>
        <w:pStyle w:val="ac"/>
        <w:tabs>
          <w:tab w:val="left" w:pos="709"/>
        </w:tabs>
        <w:spacing w:before="0" w:beforeAutospacing="0" w:after="0" w:afterAutospacing="0"/>
        <w:ind w:firstLine="709"/>
        <w:jc w:val="both"/>
      </w:pPr>
      <w:r w:rsidRPr="00E868B4">
        <w:t>Дошкольное образовательное учреждение, являясь открытой социальной системой, постоянно взаимодействует с внешней средой, в том числе со школой и осуществляет тесное сотрудничество с родителям</w:t>
      </w:r>
      <w:r w:rsidR="007F73E4" w:rsidRPr="00E868B4">
        <w:t>и.</w:t>
      </w:r>
    </w:p>
    <w:p w:rsidR="007972BC" w:rsidRPr="00E868B4" w:rsidRDefault="00FC3B07" w:rsidP="00E868B4">
      <w:pPr>
        <w:pStyle w:val="ac"/>
        <w:tabs>
          <w:tab w:val="left" w:pos="709"/>
        </w:tabs>
        <w:spacing w:before="0" w:beforeAutospacing="0" w:after="0" w:afterAutospacing="0"/>
        <w:ind w:firstLine="709"/>
        <w:jc w:val="both"/>
      </w:pPr>
      <w:r w:rsidRPr="00E868B4">
        <w:t>Преемственность детского сада и школы является одним из важны</w:t>
      </w:r>
      <w:r w:rsidR="00AE759B" w:rsidRPr="00E868B4">
        <w:t xml:space="preserve">х направлений деятельности ДОУ. </w:t>
      </w:r>
      <w:r w:rsidRPr="00E868B4">
        <w:t>Благодаря конструктивному сотрудничес</w:t>
      </w:r>
      <w:r w:rsidR="00C01F67" w:rsidRPr="00E868B4">
        <w:t xml:space="preserve">тву образовательных учреждений </w:t>
      </w:r>
      <w:r w:rsidRPr="00E868B4">
        <w:t>продумана и скорректирована методическая взаимосвязь между педагогическими</w:t>
      </w:r>
      <w:r w:rsidR="007972BC" w:rsidRPr="00E868B4">
        <w:t xml:space="preserve"> коллективами ДОУ и школы № 64; </w:t>
      </w:r>
      <w:r w:rsidRPr="00E868B4">
        <w:t>одним из ведущих направлений взаимодействия решается проблема формирования предпосылок учебной деятельности на этапе з</w:t>
      </w:r>
      <w:r w:rsidR="007972BC" w:rsidRPr="00E868B4">
        <w:t>авершения дошкольного детства.</w:t>
      </w:r>
    </w:p>
    <w:p w:rsidR="007972BC" w:rsidRPr="00E868B4" w:rsidRDefault="007972BC" w:rsidP="00E868B4">
      <w:pPr>
        <w:pStyle w:val="ac"/>
        <w:tabs>
          <w:tab w:val="left" w:pos="709"/>
        </w:tabs>
        <w:spacing w:before="0" w:beforeAutospacing="0" w:after="0" w:afterAutospacing="0"/>
        <w:ind w:firstLine="709"/>
        <w:jc w:val="both"/>
      </w:pPr>
      <w:r w:rsidRPr="00E868B4">
        <w:t>Осуществляется целенаправленная работа</w:t>
      </w:r>
      <w:r w:rsidR="00FC3B07" w:rsidRPr="00E868B4">
        <w:t xml:space="preserve"> по реализации программы психолого-педагогического сопровождения детей в ДОУ, деятельность педа</w:t>
      </w:r>
      <w:r w:rsidR="00E021BA" w:rsidRPr="00E868B4">
        <w:t>гога-психолога и учителя-логопеда направлена, прежде всего, на индивидуализацию образования каждого ребенка через разработку индивидуальных маршруто</w:t>
      </w:r>
      <w:r w:rsidR="007702D0" w:rsidRPr="00E868B4">
        <w:t>в развития, особенно, детей ОВЗ.</w:t>
      </w:r>
    </w:p>
    <w:p w:rsidR="00E021BA" w:rsidRPr="00E868B4" w:rsidRDefault="00FC3B07" w:rsidP="00E868B4">
      <w:pPr>
        <w:pStyle w:val="ac"/>
        <w:tabs>
          <w:tab w:val="left" w:pos="709"/>
        </w:tabs>
        <w:spacing w:before="0" w:beforeAutospacing="0" w:after="0" w:afterAutospacing="0"/>
        <w:ind w:firstLine="709"/>
        <w:jc w:val="both"/>
      </w:pPr>
      <w:r w:rsidRPr="00E868B4">
        <w:t>Современная предметно-развивающая среда в ДОУ планомерно развивается</w:t>
      </w:r>
      <w:r w:rsidR="003A5FED" w:rsidRPr="00E868B4">
        <w:t xml:space="preserve">: </w:t>
      </w:r>
      <w:r w:rsidRPr="00E868B4">
        <w:t xml:space="preserve">обновлена мебель, ежегодно приобретаются пособия, игры, игрушки, соответствующие требованиям ФГОС ДО. </w:t>
      </w:r>
    </w:p>
    <w:p w:rsidR="00FC3B07" w:rsidRPr="00E868B4" w:rsidRDefault="00FC3B07" w:rsidP="00E868B4">
      <w:pPr>
        <w:jc w:val="both"/>
        <w:rPr>
          <w:rFonts w:ascii="Times New Roman" w:hAnsi="Times New Roman" w:cs="Times New Roman"/>
          <w:sz w:val="24"/>
          <w:szCs w:val="24"/>
        </w:rPr>
      </w:pPr>
      <w:r w:rsidRPr="00E868B4">
        <w:rPr>
          <w:rFonts w:ascii="Times New Roman" w:hAnsi="Times New Roman" w:cs="Times New Roman"/>
          <w:b/>
          <w:bCs/>
          <w:sz w:val="24"/>
          <w:szCs w:val="24"/>
        </w:rPr>
        <w:t>О</w:t>
      </w:r>
      <w:r w:rsidR="00E021BA" w:rsidRPr="00E868B4">
        <w:rPr>
          <w:rFonts w:ascii="Times New Roman" w:hAnsi="Times New Roman" w:cs="Times New Roman"/>
          <w:b/>
          <w:bCs/>
          <w:sz w:val="24"/>
          <w:szCs w:val="24"/>
        </w:rPr>
        <w:t>сновные результаты:</w:t>
      </w:r>
    </w:p>
    <w:p w:rsidR="00FC3B07" w:rsidRPr="00E868B4" w:rsidRDefault="00D659EC" w:rsidP="00826571">
      <w:pPr>
        <w:pStyle w:val="Default"/>
        <w:numPr>
          <w:ilvl w:val="0"/>
          <w:numId w:val="19"/>
        </w:numPr>
        <w:ind w:left="0" w:firstLine="0"/>
        <w:jc w:val="both"/>
        <w:rPr>
          <w:color w:val="auto"/>
        </w:rPr>
      </w:pPr>
      <w:r w:rsidRPr="00E868B4">
        <w:rPr>
          <w:color w:val="auto"/>
        </w:rPr>
        <w:t>пополняется</w:t>
      </w:r>
      <w:r w:rsidR="00FC3B07" w:rsidRPr="00E868B4">
        <w:rPr>
          <w:color w:val="auto"/>
        </w:rPr>
        <w:t xml:space="preserve"> банк данных (в том числе, электронный) нормативно-правовых и методических документов по внедрению ФГОС в ОП ДОУ;</w:t>
      </w:r>
    </w:p>
    <w:p w:rsidR="00FC3B07" w:rsidRPr="00E868B4" w:rsidRDefault="00FC3B07" w:rsidP="00826571">
      <w:pPr>
        <w:pStyle w:val="Default"/>
        <w:numPr>
          <w:ilvl w:val="0"/>
          <w:numId w:val="3"/>
        </w:numPr>
        <w:ind w:left="0" w:firstLine="0"/>
        <w:jc w:val="both"/>
        <w:rPr>
          <w:color w:val="auto"/>
        </w:rPr>
      </w:pPr>
      <w:r w:rsidRPr="00E868B4">
        <w:rPr>
          <w:color w:val="auto"/>
        </w:rPr>
        <w:t xml:space="preserve">включен в работу мониторинг качества воспитательно-образовательного процесса; </w:t>
      </w:r>
    </w:p>
    <w:p w:rsidR="00FC3B07" w:rsidRPr="00E868B4" w:rsidRDefault="00FC3B07" w:rsidP="00826571">
      <w:pPr>
        <w:pStyle w:val="Default"/>
        <w:numPr>
          <w:ilvl w:val="0"/>
          <w:numId w:val="3"/>
        </w:numPr>
        <w:ind w:left="0" w:firstLine="0"/>
        <w:jc w:val="both"/>
        <w:rPr>
          <w:color w:val="auto"/>
        </w:rPr>
      </w:pPr>
      <w:r w:rsidRPr="00E868B4">
        <w:rPr>
          <w:color w:val="auto"/>
        </w:rPr>
        <w:t xml:space="preserve">наблюдается положительная динамика уровня усвоения дошкольниками программных задач (85% освоили на высоком и среднем уровне); </w:t>
      </w:r>
    </w:p>
    <w:p w:rsidR="00FC3B07" w:rsidRPr="00E868B4" w:rsidRDefault="00FC3B07" w:rsidP="00826571">
      <w:pPr>
        <w:pStyle w:val="Default"/>
        <w:numPr>
          <w:ilvl w:val="0"/>
          <w:numId w:val="3"/>
        </w:numPr>
        <w:ind w:left="0" w:firstLine="0"/>
        <w:jc w:val="both"/>
        <w:rPr>
          <w:color w:val="auto"/>
        </w:rPr>
      </w:pPr>
      <w:r w:rsidRPr="00E868B4">
        <w:rPr>
          <w:color w:val="auto"/>
        </w:rPr>
        <w:lastRenderedPageBreak/>
        <w:t xml:space="preserve">обновлено содержание и технологии развития детей по пяти образовательным областям; </w:t>
      </w:r>
    </w:p>
    <w:p w:rsidR="00FC3B07" w:rsidRPr="00E868B4" w:rsidRDefault="00FC3B07" w:rsidP="00826571">
      <w:pPr>
        <w:pStyle w:val="Default"/>
        <w:numPr>
          <w:ilvl w:val="0"/>
          <w:numId w:val="3"/>
        </w:numPr>
        <w:ind w:left="0" w:firstLine="0"/>
        <w:jc w:val="both"/>
        <w:rPr>
          <w:color w:val="auto"/>
        </w:rPr>
      </w:pPr>
      <w:r w:rsidRPr="00E868B4">
        <w:rPr>
          <w:color w:val="auto"/>
        </w:rPr>
        <w:t>удовлетворены наиболее актуальные потребности ребенка в самореализации и развитии творческих способностей, исходя из его интересов и запроса родителей;</w:t>
      </w:r>
    </w:p>
    <w:p w:rsidR="00FC3B07" w:rsidRPr="00E868B4" w:rsidRDefault="00FC3B07" w:rsidP="00826571">
      <w:pPr>
        <w:pStyle w:val="Default"/>
        <w:numPr>
          <w:ilvl w:val="0"/>
          <w:numId w:val="3"/>
        </w:numPr>
        <w:ind w:left="0" w:firstLine="0"/>
        <w:jc w:val="both"/>
        <w:rPr>
          <w:color w:val="auto"/>
        </w:rPr>
      </w:pPr>
      <w:r w:rsidRPr="00E868B4">
        <w:rPr>
          <w:color w:val="auto"/>
        </w:rPr>
        <w:t xml:space="preserve">значительно обогатилась предметно-развивающая среда дошкольного учреждения. </w:t>
      </w:r>
    </w:p>
    <w:p w:rsidR="007702D0" w:rsidRPr="00E868B4" w:rsidRDefault="00B82926" w:rsidP="00E868B4">
      <w:pPr>
        <w:spacing w:before="100" w:beforeAutospacing="1"/>
        <w:jc w:val="both"/>
        <w:rPr>
          <w:rFonts w:ascii="Times New Roman" w:eastAsia="Times New Roman" w:hAnsi="Times New Roman" w:cs="Times New Roman"/>
          <w:b/>
          <w:sz w:val="24"/>
          <w:szCs w:val="24"/>
        </w:rPr>
      </w:pPr>
      <w:r w:rsidRPr="00E868B4">
        <w:rPr>
          <w:rFonts w:ascii="Times New Roman" w:eastAsia="Times New Roman" w:hAnsi="Times New Roman" w:cs="Times New Roman"/>
          <w:b/>
          <w:sz w:val="24"/>
          <w:szCs w:val="24"/>
        </w:rPr>
        <w:t>3</w:t>
      </w:r>
      <w:r w:rsidR="00C502EB" w:rsidRPr="00E868B4">
        <w:rPr>
          <w:rFonts w:ascii="Times New Roman" w:eastAsia="Times New Roman" w:hAnsi="Times New Roman" w:cs="Times New Roman"/>
          <w:b/>
          <w:sz w:val="24"/>
          <w:szCs w:val="24"/>
        </w:rPr>
        <w:t>.3</w:t>
      </w:r>
      <w:r w:rsidR="00194857" w:rsidRPr="00E868B4">
        <w:rPr>
          <w:rFonts w:ascii="Times New Roman" w:eastAsia="Times New Roman" w:hAnsi="Times New Roman" w:cs="Times New Roman"/>
          <w:b/>
          <w:sz w:val="24"/>
          <w:szCs w:val="24"/>
        </w:rPr>
        <w:t xml:space="preserve">. Проблемно-ориентированный анализ состояния </w:t>
      </w:r>
      <w:r w:rsidR="007972BC" w:rsidRPr="00E868B4">
        <w:rPr>
          <w:rFonts w:ascii="Times New Roman" w:eastAsia="Times New Roman" w:hAnsi="Times New Roman" w:cs="Times New Roman"/>
          <w:b/>
          <w:sz w:val="24"/>
          <w:szCs w:val="24"/>
        </w:rPr>
        <w:t>О</w:t>
      </w:r>
      <w:r w:rsidR="007702D0" w:rsidRPr="00E868B4">
        <w:rPr>
          <w:rFonts w:ascii="Times New Roman" w:eastAsia="Times New Roman" w:hAnsi="Times New Roman" w:cs="Times New Roman"/>
          <w:b/>
          <w:sz w:val="24"/>
          <w:szCs w:val="24"/>
        </w:rPr>
        <w:t>У</w:t>
      </w:r>
    </w:p>
    <w:p w:rsidR="00194857" w:rsidRPr="00E868B4" w:rsidRDefault="00194857" w:rsidP="00E868B4">
      <w:pPr>
        <w:ind w:firstLine="567"/>
        <w:jc w:val="both"/>
        <w:rPr>
          <w:rFonts w:ascii="Times New Roman" w:eastAsia="Times New Roman" w:hAnsi="Times New Roman" w:cs="Times New Roman"/>
          <w:b/>
          <w:sz w:val="24"/>
          <w:szCs w:val="24"/>
        </w:rPr>
      </w:pPr>
      <w:r w:rsidRPr="00E868B4">
        <w:rPr>
          <w:rFonts w:ascii="Times New Roman" w:eastAsia="Times New Roman" w:hAnsi="Times New Roman" w:cs="Times New Roman"/>
          <w:sz w:val="24"/>
          <w:szCs w:val="24"/>
        </w:rPr>
        <w:t xml:space="preserve">Анализ реального состояния работы дошкольного учреждения создает предпосылки для качественного прогнозирования дальнейшего развития образовательной системы. В ДОУ выработаны критерии и направления оценки качества деятельности учреждения. </w:t>
      </w:r>
    </w:p>
    <w:p w:rsidR="004216CF" w:rsidRPr="00E868B4" w:rsidRDefault="00A8564E" w:rsidP="00E868B4">
      <w:pPr>
        <w:jc w:val="both"/>
        <w:rPr>
          <w:rFonts w:ascii="Times New Roman" w:eastAsia="Times New Roman" w:hAnsi="Times New Roman" w:cs="Times New Roman"/>
          <w:i/>
          <w:sz w:val="24"/>
          <w:szCs w:val="24"/>
          <w:u w:val="single"/>
        </w:rPr>
      </w:pPr>
      <w:r w:rsidRPr="00E868B4">
        <w:rPr>
          <w:rFonts w:ascii="Times New Roman" w:eastAsia="Times New Roman" w:hAnsi="Times New Roman" w:cs="Times New Roman"/>
          <w:i/>
          <w:sz w:val="24"/>
          <w:szCs w:val="24"/>
          <w:u w:val="single"/>
        </w:rPr>
        <w:t>А</w:t>
      </w:r>
      <w:r w:rsidR="004216CF" w:rsidRPr="00E868B4">
        <w:rPr>
          <w:rFonts w:ascii="Times New Roman" w:eastAsia="Times New Roman" w:hAnsi="Times New Roman" w:cs="Times New Roman"/>
          <w:i/>
          <w:sz w:val="24"/>
          <w:szCs w:val="24"/>
          <w:u w:val="single"/>
        </w:rPr>
        <w:t>нализ здоровьесберегающей и здоровьеформирующей деятельности ДОУ</w:t>
      </w:r>
      <w:r w:rsidR="007702D0" w:rsidRPr="00E868B4">
        <w:rPr>
          <w:rFonts w:ascii="Times New Roman" w:eastAsia="Times New Roman" w:hAnsi="Times New Roman" w:cs="Times New Roman"/>
          <w:i/>
          <w:sz w:val="24"/>
          <w:szCs w:val="24"/>
          <w:u w:val="single"/>
        </w:rPr>
        <w:t>.</w:t>
      </w:r>
    </w:p>
    <w:p w:rsidR="004216CF" w:rsidRPr="00E868B4" w:rsidRDefault="004216CF"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Педагоги детского сада ежегодно при построении образовательного процесса берут в расчет уровень здоровья детей и строят образовательную деятельность с учетом этого фактора.</w:t>
      </w:r>
      <w:r w:rsidRPr="00E868B4">
        <w:rPr>
          <w:rFonts w:ascii="Times New Roman" w:eastAsia="Times New Roman" w:hAnsi="Times New Roman" w:cs="Times New Roman"/>
          <w:i/>
          <w:iCs/>
          <w:sz w:val="24"/>
          <w:szCs w:val="24"/>
          <w:lang w:eastAsia="ru-RU"/>
        </w:rPr>
        <w:t xml:space="preserve"> </w:t>
      </w:r>
      <w:r w:rsidRPr="00E868B4">
        <w:rPr>
          <w:rFonts w:ascii="Times New Roman" w:eastAsia="Times New Roman" w:hAnsi="Times New Roman" w:cs="Times New Roman"/>
          <w:sz w:val="24"/>
          <w:szCs w:val="24"/>
          <w:lang w:eastAsia="ru-RU"/>
        </w:rPr>
        <w:t>Особую озабоченность вызывает</w:t>
      </w:r>
      <w:r w:rsidR="00532515" w:rsidRPr="00E868B4">
        <w:rPr>
          <w:rFonts w:ascii="Times New Roman" w:eastAsia="Times New Roman" w:hAnsi="Times New Roman" w:cs="Times New Roman"/>
          <w:sz w:val="24"/>
          <w:szCs w:val="24"/>
          <w:lang w:eastAsia="ru-RU"/>
        </w:rPr>
        <w:t xml:space="preserve"> ежегодный</w:t>
      </w:r>
      <w:r w:rsidRPr="00E868B4">
        <w:rPr>
          <w:rFonts w:ascii="Times New Roman" w:eastAsia="Times New Roman" w:hAnsi="Times New Roman" w:cs="Times New Roman"/>
          <w:sz w:val="24"/>
          <w:szCs w:val="24"/>
          <w:lang w:eastAsia="ru-RU"/>
        </w:rPr>
        <w:t xml:space="preserve"> рост у детей, поступающих в учреждение, числа осложненных диагнозов, процента хронических заболеваний. </w:t>
      </w:r>
    </w:p>
    <w:p w:rsidR="0051231B" w:rsidRPr="00E868B4" w:rsidRDefault="0051231B" w:rsidP="00E868B4">
      <w:pPr>
        <w:ind w:firstLine="709"/>
        <w:jc w:val="both"/>
        <w:rPr>
          <w:rFonts w:ascii="Times New Roman" w:hAnsi="Times New Roman" w:cs="Times New Roman"/>
          <w:sz w:val="24"/>
          <w:szCs w:val="24"/>
          <w:lang w:eastAsia="ru-RU"/>
        </w:rPr>
      </w:pPr>
      <w:r w:rsidRPr="00E868B4">
        <w:rPr>
          <w:rFonts w:ascii="Times New Roman" w:hAnsi="Times New Roman" w:cs="Times New Roman"/>
          <w:sz w:val="24"/>
          <w:szCs w:val="24"/>
          <w:lang w:eastAsia="ru-RU"/>
        </w:rPr>
        <w:t>Индекс физического развития детей дошкольного возраста в ДОУ определяется с использованием компьютерной тест – прог</w:t>
      </w:r>
      <w:r w:rsidR="00F74DFF" w:rsidRPr="00E868B4">
        <w:rPr>
          <w:rFonts w:ascii="Times New Roman" w:hAnsi="Times New Roman" w:cs="Times New Roman"/>
          <w:sz w:val="24"/>
          <w:szCs w:val="24"/>
          <w:lang w:eastAsia="ru-RU"/>
        </w:rPr>
        <w:t xml:space="preserve">раммы «Физкультурный паспорт». </w:t>
      </w:r>
    </w:p>
    <w:tbl>
      <w:tblPr>
        <w:tblStyle w:val="a5"/>
        <w:tblW w:w="0" w:type="auto"/>
        <w:jc w:val="center"/>
        <w:tblLook w:val="01E0" w:firstRow="1" w:lastRow="1" w:firstColumn="1" w:lastColumn="1" w:noHBand="0" w:noVBand="0"/>
      </w:tblPr>
      <w:tblGrid>
        <w:gridCol w:w="3284"/>
        <w:gridCol w:w="2520"/>
        <w:gridCol w:w="2947"/>
      </w:tblGrid>
      <w:tr w:rsidR="0051231B" w:rsidRPr="00E868B4" w:rsidTr="0094031A">
        <w:trPr>
          <w:jc w:val="center"/>
        </w:trPr>
        <w:tc>
          <w:tcPr>
            <w:tcW w:w="3284" w:type="dxa"/>
            <w:vMerge w:val="restart"/>
          </w:tcPr>
          <w:p w:rsidR="0051231B" w:rsidRPr="00E868B4" w:rsidRDefault="0051231B" w:rsidP="00E868B4">
            <w:pPr>
              <w:jc w:val="both"/>
              <w:rPr>
                <w:sz w:val="24"/>
                <w:szCs w:val="24"/>
              </w:rPr>
            </w:pPr>
            <w:r w:rsidRPr="00E868B4">
              <w:rPr>
                <w:sz w:val="24"/>
                <w:szCs w:val="24"/>
              </w:rPr>
              <w:t>Учебный  год</w:t>
            </w:r>
          </w:p>
        </w:tc>
        <w:tc>
          <w:tcPr>
            <w:tcW w:w="5467" w:type="dxa"/>
            <w:gridSpan w:val="2"/>
          </w:tcPr>
          <w:p w:rsidR="0051231B" w:rsidRPr="00E868B4" w:rsidRDefault="0051231B" w:rsidP="00E868B4">
            <w:pPr>
              <w:jc w:val="both"/>
              <w:rPr>
                <w:sz w:val="24"/>
                <w:szCs w:val="24"/>
              </w:rPr>
            </w:pPr>
            <w:r w:rsidRPr="00E868B4">
              <w:rPr>
                <w:sz w:val="24"/>
                <w:szCs w:val="24"/>
              </w:rPr>
              <w:t>Индекс физической готовности</w:t>
            </w:r>
          </w:p>
        </w:tc>
      </w:tr>
      <w:tr w:rsidR="0051231B" w:rsidRPr="00E868B4" w:rsidTr="0094031A">
        <w:trPr>
          <w:jc w:val="center"/>
        </w:trPr>
        <w:tc>
          <w:tcPr>
            <w:tcW w:w="3284" w:type="dxa"/>
            <w:vMerge/>
          </w:tcPr>
          <w:p w:rsidR="0051231B" w:rsidRPr="00E868B4" w:rsidRDefault="0051231B" w:rsidP="00E868B4">
            <w:pPr>
              <w:jc w:val="both"/>
              <w:rPr>
                <w:sz w:val="24"/>
                <w:szCs w:val="24"/>
              </w:rPr>
            </w:pPr>
          </w:p>
        </w:tc>
        <w:tc>
          <w:tcPr>
            <w:tcW w:w="2520" w:type="dxa"/>
          </w:tcPr>
          <w:p w:rsidR="0051231B" w:rsidRPr="00E868B4" w:rsidRDefault="0051231B" w:rsidP="00E868B4">
            <w:pPr>
              <w:jc w:val="both"/>
              <w:rPr>
                <w:sz w:val="24"/>
                <w:szCs w:val="24"/>
              </w:rPr>
            </w:pPr>
            <w:r w:rsidRPr="00E868B4">
              <w:rPr>
                <w:sz w:val="24"/>
                <w:szCs w:val="24"/>
              </w:rPr>
              <w:t>начало года</w:t>
            </w:r>
          </w:p>
        </w:tc>
        <w:tc>
          <w:tcPr>
            <w:tcW w:w="2947" w:type="dxa"/>
          </w:tcPr>
          <w:p w:rsidR="0051231B" w:rsidRPr="00E868B4" w:rsidRDefault="0051231B" w:rsidP="00E868B4">
            <w:pPr>
              <w:jc w:val="both"/>
              <w:rPr>
                <w:sz w:val="24"/>
                <w:szCs w:val="24"/>
              </w:rPr>
            </w:pPr>
            <w:r w:rsidRPr="00E868B4">
              <w:rPr>
                <w:sz w:val="24"/>
                <w:szCs w:val="24"/>
              </w:rPr>
              <w:t>конец года</w:t>
            </w:r>
          </w:p>
        </w:tc>
      </w:tr>
      <w:tr w:rsidR="0051231B" w:rsidRPr="00E868B4" w:rsidTr="0094031A">
        <w:trPr>
          <w:jc w:val="center"/>
        </w:trPr>
        <w:tc>
          <w:tcPr>
            <w:tcW w:w="3284" w:type="dxa"/>
          </w:tcPr>
          <w:p w:rsidR="0051231B" w:rsidRPr="00E868B4" w:rsidRDefault="00DD2AF7" w:rsidP="00E868B4">
            <w:pPr>
              <w:jc w:val="both"/>
              <w:rPr>
                <w:sz w:val="24"/>
                <w:szCs w:val="24"/>
              </w:rPr>
            </w:pPr>
            <w:r w:rsidRPr="00E868B4">
              <w:rPr>
                <w:sz w:val="24"/>
                <w:szCs w:val="24"/>
              </w:rPr>
              <w:t>2018</w:t>
            </w:r>
            <w:r w:rsidR="00B007B8" w:rsidRPr="00E868B4">
              <w:rPr>
                <w:sz w:val="24"/>
                <w:szCs w:val="24"/>
              </w:rPr>
              <w:t>-201</w:t>
            </w:r>
            <w:r w:rsidRPr="00E868B4">
              <w:rPr>
                <w:sz w:val="24"/>
                <w:szCs w:val="24"/>
              </w:rPr>
              <w:t>9</w:t>
            </w:r>
          </w:p>
        </w:tc>
        <w:tc>
          <w:tcPr>
            <w:tcW w:w="2520" w:type="dxa"/>
          </w:tcPr>
          <w:p w:rsidR="0051231B" w:rsidRPr="00E868B4" w:rsidRDefault="00C01F67" w:rsidP="00E868B4">
            <w:pPr>
              <w:jc w:val="both"/>
              <w:rPr>
                <w:sz w:val="24"/>
                <w:szCs w:val="24"/>
              </w:rPr>
            </w:pPr>
            <w:r w:rsidRPr="00E868B4">
              <w:rPr>
                <w:sz w:val="24"/>
                <w:szCs w:val="24"/>
              </w:rPr>
              <w:t>66</w:t>
            </w:r>
            <w:r w:rsidR="0051231B" w:rsidRPr="00E868B4">
              <w:rPr>
                <w:sz w:val="24"/>
                <w:szCs w:val="24"/>
              </w:rPr>
              <w:t>%</w:t>
            </w:r>
          </w:p>
        </w:tc>
        <w:tc>
          <w:tcPr>
            <w:tcW w:w="2947" w:type="dxa"/>
          </w:tcPr>
          <w:p w:rsidR="0051231B" w:rsidRPr="00E868B4" w:rsidRDefault="00C01F67" w:rsidP="00E868B4">
            <w:pPr>
              <w:jc w:val="both"/>
              <w:rPr>
                <w:sz w:val="24"/>
                <w:szCs w:val="24"/>
              </w:rPr>
            </w:pPr>
            <w:r w:rsidRPr="00E868B4">
              <w:rPr>
                <w:sz w:val="24"/>
                <w:szCs w:val="24"/>
              </w:rPr>
              <w:t>78</w:t>
            </w:r>
            <w:r w:rsidR="0051231B" w:rsidRPr="00E868B4">
              <w:rPr>
                <w:sz w:val="24"/>
                <w:szCs w:val="24"/>
              </w:rPr>
              <w:t>%</w:t>
            </w:r>
          </w:p>
        </w:tc>
      </w:tr>
      <w:tr w:rsidR="0051231B" w:rsidRPr="00E868B4" w:rsidTr="0094031A">
        <w:trPr>
          <w:jc w:val="center"/>
        </w:trPr>
        <w:tc>
          <w:tcPr>
            <w:tcW w:w="3284" w:type="dxa"/>
          </w:tcPr>
          <w:p w:rsidR="0051231B" w:rsidRPr="00E868B4" w:rsidRDefault="00DD2AF7" w:rsidP="00E868B4">
            <w:pPr>
              <w:jc w:val="both"/>
              <w:rPr>
                <w:sz w:val="24"/>
                <w:szCs w:val="24"/>
              </w:rPr>
            </w:pPr>
            <w:r w:rsidRPr="00E868B4">
              <w:rPr>
                <w:sz w:val="24"/>
                <w:szCs w:val="24"/>
              </w:rPr>
              <w:t>2019-2020</w:t>
            </w:r>
          </w:p>
        </w:tc>
        <w:tc>
          <w:tcPr>
            <w:tcW w:w="2520" w:type="dxa"/>
          </w:tcPr>
          <w:p w:rsidR="0051231B" w:rsidRPr="00E868B4" w:rsidRDefault="00C01F67" w:rsidP="00E868B4">
            <w:pPr>
              <w:jc w:val="both"/>
              <w:rPr>
                <w:sz w:val="24"/>
                <w:szCs w:val="24"/>
              </w:rPr>
            </w:pPr>
            <w:r w:rsidRPr="00E868B4">
              <w:rPr>
                <w:sz w:val="24"/>
                <w:szCs w:val="24"/>
              </w:rPr>
              <w:t>7</w:t>
            </w:r>
            <w:r w:rsidR="00D033A9" w:rsidRPr="00E868B4">
              <w:rPr>
                <w:sz w:val="24"/>
                <w:szCs w:val="24"/>
              </w:rPr>
              <w:t>0</w:t>
            </w:r>
            <w:r w:rsidR="0051231B" w:rsidRPr="00E868B4">
              <w:rPr>
                <w:sz w:val="24"/>
                <w:szCs w:val="24"/>
              </w:rPr>
              <w:t>%</w:t>
            </w:r>
          </w:p>
        </w:tc>
        <w:tc>
          <w:tcPr>
            <w:tcW w:w="2947" w:type="dxa"/>
          </w:tcPr>
          <w:p w:rsidR="0051231B" w:rsidRPr="00E868B4" w:rsidRDefault="00C25334" w:rsidP="00E868B4">
            <w:pPr>
              <w:jc w:val="both"/>
              <w:rPr>
                <w:sz w:val="24"/>
                <w:szCs w:val="24"/>
              </w:rPr>
            </w:pPr>
            <w:r w:rsidRPr="00E868B4">
              <w:rPr>
                <w:sz w:val="24"/>
                <w:szCs w:val="24"/>
              </w:rPr>
              <w:t>73</w:t>
            </w:r>
            <w:r w:rsidR="0051231B" w:rsidRPr="00E868B4">
              <w:rPr>
                <w:sz w:val="24"/>
                <w:szCs w:val="24"/>
              </w:rPr>
              <w:t>%</w:t>
            </w:r>
          </w:p>
        </w:tc>
      </w:tr>
    </w:tbl>
    <w:p w:rsidR="0051231B" w:rsidRPr="00E868B4" w:rsidRDefault="0051231B" w:rsidP="00E868B4">
      <w:pPr>
        <w:ind w:firstLine="708"/>
        <w:jc w:val="both"/>
        <w:rPr>
          <w:rFonts w:ascii="Times New Roman" w:hAnsi="Times New Roman" w:cs="Times New Roman"/>
          <w:sz w:val="24"/>
          <w:szCs w:val="24"/>
          <w:lang w:eastAsia="ru-RU"/>
        </w:rPr>
      </w:pPr>
    </w:p>
    <w:p w:rsidR="00DA180C" w:rsidRPr="00E868B4" w:rsidRDefault="0051231B" w:rsidP="00E868B4">
      <w:pPr>
        <w:ind w:firstLine="567"/>
        <w:jc w:val="both"/>
        <w:rPr>
          <w:rFonts w:ascii="Times New Roman" w:hAnsi="Times New Roman" w:cs="Times New Roman"/>
          <w:bCs/>
          <w:sz w:val="24"/>
          <w:szCs w:val="24"/>
          <w:lang w:eastAsia="ru-RU"/>
        </w:rPr>
      </w:pPr>
      <w:r w:rsidRPr="00E868B4">
        <w:rPr>
          <w:rFonts w:ascii="Times New Roman" w:hAnsi="Times New Roman" w:cs="Times New Roman"/>
          <w:sz w:val="24"/>
          <w:szCs w:val="24"/>
          <w:lang w:eastAsia="ru-RU"/>
        </w:rPr>
        <w:t>Анализ результатов тестирования воспи</w:t>
      </w:r>
      <w:r w:rsidR="00EB12D3" w:rsidRPr="00E868B4">
        <w:rPr>
          <w:rFonts w:ascii="Times New Roman" w:hAnsi="Times New Roman" w:cs="Times New Roman"/>
          <w:sz w:val="24"/>
          <w:szCs w:val="24"/>
          <w:lang w:eastAsia="ru-RU"/>
        </w:rPr>
        <w:t xml:space="preserve">танников </w:t>
      </w:r>
      <w:r w:rsidR="00C25334" w:rsidRPr="00E868B4">
        <w:rPr>
          <w:rFonts w:ascii="Times New Roman" w:hAnsi="Times New Roman" w:cs="Times New Roman"/>
          <w:sz w:val="24"/>
          <w:szCs w:val="24"/>
          <w:lang w:eastAsia="ru-RU"/>
        </w:rPr>
        <w:t>показал, что уровень</w:t>
      </w:r>
      <w:r w:rsidRPr="00E868B4">
        <w:rPr>
          <w:rFonts w:ascii="Times New Roman" w:hAnsi="Times New Roman" w:cs="Times New Roman"/>
          <w:sz w:val="24"/>
          <w:szCs w:val="24"/>
          <w:lang w:eastAsia="ru-RU"/>
        </w:rPr>
        <w:t xml:space="preserve"> физического развития детей</w:t>
      </w:r>
      <w:r w:rsidR="00C25334" w:rsidRPr="00E868B4">
        <w:rPr>
          <w:rFonts w:ascii="Times New Roman" w:hAnsi="Times New Roman" w:cs="Times New Roman"/>
          <w:sz w:val="24"/>
          <w:szCs w:val="24"/>
          <w:lang w:eastAsia="ru-RU"/>
        </w:rPr>
        <w:t xml:space="preserve"> снизился в условиях неблагоприятной эпидемиологической ситуацией в стране</w:t>
      </w:r>
      <w:r w:rsidR="00F74DFF" w:rsidRPr="00E868B4">
        <w:rPr>
          <w:rFonts w:ascii="Times New Roman" w:hAnsi="Times New Roman" w:cs="Times New Roman"/>
          <w:sz w:val="24"/>
          <w:szCs w:val="24"/>
          <w:lang w:eastAsia="ru-RU"/>
        </w:rPr>
        <w:t xml:space="preserve">. </w:t>
      </w:r>
      <w:r w:rsidR="00DA180C" w:rsidRPr="00E868B4">
        <w:rPr>
          <w:rFonts w:ascii="Times New Roman" w:hAnsi="Times New Roman" w:cs="Times New Roman"/>
          <w:bCs/>
          <w:sz w:val="24"/>
          <w:szCs w:val="24"/>
          <w:lang w:eastAsia="ru-RU"/>
        </w:rPr>
        <w:t>Индекс физического развития воспитанников ДОУ</w:t>
      </w:r>
    </w:p>
    <w:p w:rsidR="00BB2DF3" w:rsidRPr="00E868B4" w:rsidRDefault="00BB2DF3" w:rsidP="00E868B4">
      <w:pPr>
        <w:ind w:firstLine="567"/>
        <w:jc w:val="both"/>
        <w:rPr>
          <w:rFonts w:ascii="Times New Roman" w:eastAsia="Times New Roman" w:hAnsi="Times New Roman" w:cs="Times New Roman"/>
          <w:b/>
          <w:bCs/>
          <w:sz w:val="24"/>
          <w:szCs w:val="24"/>
        </w:rPr>
      </w:pPr>
      <w:r w:rsidRPr="00E868B4">
        <w:rPr>
          <w:rFonts w:ascii="Times New Roman" w:eastAsia="Times New Roman" w:hAnsi="Times New Roman" w:cs="Times New Roman"/>
          <w:b/>
          <w:bCs/>
          <w:sz w:val="24"/>
          <w:szCs w:val="24"/>
        </w:rPr>
        <w:t>Показатели посещаемости детей</w:t>
      </w:r>
    </w:p>
    <w:tbl>
      <w:tblPr>
        <w:tblStyle w:val="a5"/>
        <w:tblW w:w="0" w:type="auto"/>
        <w:tblLook w:val="04A0" w:firstRow="1" w:lastRow="0" w:firstColumn="1" w:lastColumn="0" w:noHBand="0" w:noVBand="1"/>
      </w:tblPr>
      <w:tblGrid>
        <w:gridCol w:w="1674"/>
        <w:gridCol w:w="3940"/>
        <w:gridCol w:w="3957"/>
      </w:tblGrid>
      <w:tr w:rsidR="00BB2DF3" w:rsidRPr="00E868B4" w:rsidTr="0057759F">
        <w:tc>
          <w:tcPr>
            <w:tcW w:w="1674" w:type="dxa"/>
          </w:tcPr>
          <w:p w:rsidR="00BB2DF3" w:rsidRPr="00E868B4" w:rsidRDefault="00BB2DF3" w:rsidP="00E868B4">
            <w:pPr>
              <w:jc w:val="both"/>
              <w:rPr>
                <w:b/>
                <w:bCs/>
                <w:sz w:val="24"/>
                <w:szCs w:val="24"/>
              </w:rPr>
            </w:pPr>
            <w:r w:rsidRPr="00E868B4">
              <w:rPr>
                <w:b/>
                <w:bCs/>
                <w:sz w:val="24"/>
                <w:szCs w:val="24"/>
              </w:rPr>
              <w:t>Год</w:t>
            </w:r>
          </w:p>
        </w:tc>
        <w:tc>
          <w:tcPr>
            <w:tcW w:w="3940" w:type="dxa"/>
          </w:tcPr>
          <w:p w:rsidR="00BB2DF3" w:rsidRPr="00E868B4" w:rsidRDefault="00BB2DF3" w:rsidP="00E868B4">
            <w:pPr>
              <w:jc w:val="both"/>
              <w:rPr>
                <w:b/>
                <w:bCs/>
                <w:sz w:val="24"/>
                <w:szCs w:val="24"/>
              </w:rPr>
            </w:pPr>
            <w:r w:rsidRPr="00E868B4">
              <w:rPr>
                <w:b/>
                <w:bCs/>
                <w:sz w:val="24"/>
                <w:szCs w:val="24"/>
              </w:rPr>
              <w:t>Количество детей</w:t>
            </w:r>
          </w:p>
        </w:tc>
        <w:tc>
          <w:tcPr>
            <w:tcW w:w="3957" w:type="dxa"/>
          </w:tcPr>
          <w:p w:rsidR="00BB2DF3" w:rsidRPr="00E868B4" w:rsidRDefault="00BB2DF3" w:rsidP="00E868B4">
            <w:pPr>
              <w:jc w:val="both"/>
              <w:rPr>
                <w:b/>
                <w:bCs/>
                <w:sz w:val="24"/>
                <w:szCs w:val="24"/>
              </w:rPr>
            </w:pPr>
            <w:r w:rsidRPr="00E868B4">
              <w:rPr>
                <w:b/>
                <w:bCs/>
                <w:sz w:val="24"/>
                <w:szCs w:val="24"/>
              </w:rPr>
              <w:t>Средняя посещаемость %</w:t>
            </w:r>
          </w:p>
        </w:tc>
      </w:tr>
      <w:tr w:rsidR="00BB2DF3" w:rsidRPr="00E868B4" w:rsidTr="0057759F">
        <w:tc>
          <w:tcPr>
            <w:tcW w:w="1674" w:type="dxa"/>
          </w:tcPr>
          <w:p w:rsidR="00BB2DF3" w:rsidRPr="00E868B4" w:rsidRDefault="00DD2AF7" w:rsidP="00E868B4">
            <w:pPr>
              <w:jc w:val="both"/>
              <w:rPr>
                <w:bCs/>
                <w:sz w:val="24"/>
                <w:szCs w:val="24"/>
              </w:rPr>
            </w:pPr>
            <w:r w:rsidRPr="00E868B4">
              <w:rPr>
                <w:bCs/>
                <w:sz w:val="24"/>
                <w:szCs w:val="24"/>
              </w:rPr>
              <w:t>2018</w:t>
            </w:r>
            <w:r w:rsidR="0057759F" w:rsidRPr="00E868B4">
              <w:rPr>
                <w:bCs/>
                <w:sz w:val="24"/>
                <w:szCs w:val="24"/>
              </w:rPr>
              <w:t>-201</w:t>
            </w:r>
            <w:r w:rsidRPr="00E868B4">
              <w:rPr>
                <w:bCs/>
                <w:sz w:val="24"/>
                <w:szCs w:val="24"/>
              </w:rPr>
              <w:t>9</w:t>
            </w:r>
          </w:p>
        </w:tc>
        <w:tc>
          <w:tcPr>
            <w:tcW w:w="3940" w:type="dxa"/>
          </w:tcPr>
          <w:p w:rsidR="00BB2DF3" w:rsidRPr="00E868B4" w:rsidRDefault="003A5FED" w:rsidP="00E868B4">
            <w:pPr>
              <w:jc w:val="both"/>
              <w:rPr>
                <w:bCs/>
                <w:sz w:val="24"/>
                <w:szCs w:val="24"/>
              </w:rPr>
            </w:pPr>
            <w:r w:rsidRPr="00E868B4">
              <w:rPr>
                <w:bCs/>
                <w:sz w:val="24"/>
                <w:szCs w:val="24"/>
              </w:rPr>
              <w:t>360</w:t>
            </w:r>
          </w:p>
        </w:tc>
        <w:tc>
          <w:tcPr>
            <w:tcW w:w="3957" w:type="dxa"/>
          </w:tcPr>
          <w:p w:rsidR="00BB2DF3" w:rsidRPr="00E868B4" w:rsidRDefault="00F11CFD" w:rsidP="00E868B4">
            <w:pPr>
              <w:jc w:val="both"/>
              <w:rPr>
                <w:bCs/>
                <w:sz w:val="24"/>
                <w:szCs w:val="24"/>
              </w:rPr>
            </w:pPr>
            <w:r w:rsidRPr="00E868B4">
              <w:rPr>
                <w:bCs/>
                <w:sz w:val="24"/>
                <w:szCs w:val="24"/>
              </w:rPr>
              <w:t>70</w:t>
            </w:r>
          </w:p>
        </w:tc>
      </w:tr>
      <w:tr w:rsidR="00BB2DF3" w:rsidRPr="00E868B4" w:rsidTr="0057759F">
        <w:tc>
          <w:tcPr>
            <w:tcW w:w="1674" w:type="dxa"/>
          </w:tcPr>
          <w:p w:rsidR="00BB2DF3" w:rsidRPr="00E868B4" w:rsidRDefault="00DD2AF7" w:rsidP="00E868B4">
            <w:pPr>
              <w:jc w:val="both"/>
              <w:rPr>
                <w:bCs/>
                <w:sz w:val="24"/>
                <w:szCs w:val="24"/>
              </w:rPr>
            </w:pPr>
            <w:r w:rsidRPr="00E868B4">
              <w:rPr>
                <w:bCs/>
                <w:sz w:val="24"/>
                <w:szCs w:val="24"/>
              </w:rPr>
              <w:t>2019-2020</w:t>
            </w:r>
          </w:p>
        </w:tc>
        <w:tc>
          <w:tcPr>
            <w:tcW w:w="3940" w:type="dxa"/>
          </w:tcPr>
          <w:p w:rsidR="00BB2DF3" w:rsidRPr="00E868B4" w:rsidRDefault="003A5FED" w:rsidP="00E868B4">
            <w:pPr>
              <w:jc w:val="both"/>
              <w:rPr>
                <w:bCs/>
                <w:sz w:val="24"/>
                <w:szCs w:val="24"/>
              </w:rPr>
            </w:pPr>
            <w:r w:rsidRPr="00E868B4">
              <w:rPr>
                <w:bCs/>
                <w:sz w:val="24"/>
                <w:szCs w:val="24"/>
              </w:rPr>
              <w:t>396</w:t>
            </w:r>
          </w:p>
        </w:tc>
        <w:tc>
          <w:tcPr>
            <w:tcW w:w="3957" w:type="dxa"/>
          </w:tcPr>
          <w:p w:rsidR="00BB2DF3" w:rsidRPr="00E868B4" w:rsidRDefault="00F11CFD" w:rsidP="00E868B4">
            <w:pPr>
              <w:jc w:val="both"/>
              <w:rPr>
                <w:bCs/>
                <w:sz w:val="24"/>
                <w:szCs w:val="24"/>
              </w:rPr>
            </w:pPr>
            <w:r w:rsidRPr="00E868B4">
              <w:rPr>
                <w:bCs/>
                <w:sz w:val="24"/>
                <w:szCs w:val="24"/>
              </w:rPr>
              <w:t>71</w:t>
            </w:r>
          </w:p>
        </w:tc>
      </w:tr>
    </w:tbl>
    <w:p w:rsidR="0057759F" w:rsidRPr="00E868B4" w:rsidRDefault="0057759F" w:rsidP="00E868B4">
      <w:pPr>
        <w:jc w:val="both"/>
        <w:rPr>
          <w:rFonts w:ascii="Times New Roman" w:hAnsi="Times New Roman" w:cs="Times New Roman"/>
          <w:b/>
          <w:bCs/>
          <w:sz w:val="24"/>
          <w:szCs w:val="24"/>
        </w:rPr>
      </w:pPr>
      <w:r w:rsidRPr="00E868B4">
        <w:rPr>
          <w:rFonts w:ascii="Times New Roman" w:eastAsia="Times New Roman" w:hAnsi="Times New Roman" w:cs="Times New Roman"/>
          <w:bCs/>
          <w:sz w:val="24"/>
          <w:szCs w:val="24"/>
        </w:rPr>
        <w:t>Показатели о количестве детей и средней посещаемости остаются стабильными.</w:t>
      </w:r>
      <w:r w:rsidRPr="00E868B4">
        <w:rPr>
          <w:rStyle w:val="af3"/>
          <w:rFonts w:ascii="Times New Roman" w:eastAsia="Calibri" w:hAnsi="Times New Roman" w:cs="Times New Roman"/>
          <w:color w:val="000000"/>
          <w:sz w:val="24"/>
          <w:szCs w:val="24"/>
        </w:rPr>
        <w:t xml:space="preserve"> </w:t>
      </w:r>
      <w:r w:rsidRPr="00E868B4">
        <w:rPr>
          <w:rFonts w:ascii="Times New Roman" w:eastAsia="Calibri" w:hAnsi="Times New Roman" w:cs="Times New Roman"/>
          <w:b/>
          <w:bCs/>
          <w:sz w:val="24"/>
          <w:szCs w:val="24"/>
        </w:rPr>
        <w:t xml:space="preserve"> </w:t>
      </w:r>
    </w:p>
    <w:p w:rsidR="00F8018A" w:rsidRDefault="00F8018A" w:rsidP="00E868B4">
      <w:pPr>
        <w:ind w:firstLine="567"/>
        <w:jc w:val="both"/>
        <w:rPr>
          <w:rFonts w:ascii="Times New Roman" w:eastAsia="Calibri" w:hAnsi="Times New Roman" w:cs="Times New Roman"/>
          <w:b/>
          <w:bCs/>
          <w:sz w:val="24"/>
          <w:szCs w:val="24"/>
        </w:rPr>
      </w:pPr>
    </w:p>
    <w:p w:rsidR="0057759F" w:rsidRPr="00E868B4" w:rsidRDefault="0057759F" w:rsidP="00E868B4">
      <w:pPr>
        <w:ind w:firstLine="567"/>
        <w:jc w:val="both"/>
        <w:rPr>
          <w:rFonts w:ascii="Times New Roman" w:eastAsia="Calibri" w:hAnsi="Times New Roman" w:cs="Times New Roman"/>
          <w:b/>
          <w:bCs/>
          <w:sz w:val="24"/>
          <w:szCs w:val="24"/>
        </w:rPr>
      </w:pPr>
      <w:r w:rsidRPr="00E868B4">
        <w:rPr>
          <w:rFonts w:ascii="Times New Roman" w:eastAsia="Calibri" w:hAnsi="Times New Roman" w:cs="Times New Roman"/>
          <w:b/>
          <w:bCs/>
          <w:sz w:val="24"/>
          <w:szCs w:val="24"/>
        </w:rPr>
        <w:t xml:space="preserve">Сведения об уровне физического развития детей </w:t>
      </w:r>
    </w:p>
    <w:p w:rsidR="00BD02E1" w:rsidRPr="00E868B4" w:rsidRDefault="0057759F" w:rsidP="00E868B4">
      <w:pPr>
        <w:jc w:val="both"/>
        <w:rPr>
          <w:rFonts w:ascii="Times New Roman" w:eastAsia="Calibri" w:hAnsi="Times New Roman" w:cs="Times New Roman"/>
          <w:b/>
          <w:bCs/>
          <w:sz w:val="24"/>
          <w:szCs w:val="24"/>
        </w:rPr>
      </w:pPr>
      <w:r w:rsidRPr="00E868B4">
        <w:rPr>
          <w:rFonts w:ascii="Times New Roman" w:eastAsia="Calibri" w:hAnsi="Times New Roman" w:cs="Times New Roman"/>
          <w:b/>
          <w:bCs/>
          <w:sz w:val="24"/>
          <w:szCs w:val="24"/>
        </w:rPr>
        <w:t>старшей</w:t>
      </w:r>
      <w:r w:rsidR="00BD02E1" w:rsidRPr="00E868B4">
        <w:rPr>
          <w:rFonts w:ascii="Times New Roman" w:eastAsia="Calibri" w:hAnsi="Times New Roman" w:cs="Times New Roman"/>
          <w:b/>
          <w:bCs/>
          <w:sz w:val="24"/>
          <w:szCs w:val="24"/>
        </w:rPr>
        <w:t>, подготовительной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3190"/>
        <w:gridCol w:w="3191"/>
      </w:tblGrid>
      <w:tr w:rsidR="0057759F" w:rsidRPr="00E868B4" w:rsidTr="000F309C">
        <w:tc>
          <w:tcPr>
            <w:tcW w:w="3190" w:type="dxa"/>
          </w:tcPr>
          <w:p w:rsidR="0057759F" w:rsidRPr="00E868B4" w:rsidRDefault="0057759F"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Уровень развития</w:t>
            </w:r>
          </w:p>
        </w:tc>
        <w:tc>
          <w:tcPr>
            <w:tcW w:w="3190" w:type="dxa"/>
          </w:tcPr>
          <w:p w:rsidR="0057759F" w:rsidRPr="00E868B4" w:rsidRDefault="00DD2AF7"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2018 – 2019</w:t>
            </w:r>
          </w:p>
        </w:tc>
        <w:tc>
          <w:tcPr>
            <w:tcW w:w="3191" w:type="dxa"/>
          </w:tcPr>
          <w:p w:rsidR="0057759F" w:rsidRPr="00E868B4" w:rsidRDefault="00DD2AF7"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2019 – 2020</w:t>
            </w:r>
            <w:r w:rsidR="004C5C43" w:rsidRPr="00E868B4">
              <w:rPr>
                <w:rFonts w:ascii="Times New Roman" w:eastAsia="Calibri" w:hAnsi="Times New Roman" w:cs="Times New Roman"/>
                <w:sz w:val="24"/>
                <w:szCs w:val="24"/>
              </w:rPr>
              <w:t xml:space="preserve"> </w:t>
            </w:r>
          </w:p>
        </w:tc>
      </w:tr>
      <w:tr w:rsidR="0057759F" w:rsidRPr="00E868B4" w:rsidTr="000F309C">
        <w:tc>
          <w:tcPr>
            <w:tcW w:w="3190" w:type="dxa"/>
          </w:tcPr>
          <w:p w:rsidR="0057759F" w:rsidRPr="00E868B4" w:rsidRDefault="0057759F"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1. Физическое развитие выше среднего</w:t>
            </w:r>
          </w:p>
        </w:tc>
        <w:tc>
          <w:tcPr>
            <w:tcW w:w="3190"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45</w:t>
            </w:r>
            <w:r w:rsidR="0057759F" w:rsidRPr="00E868B4">
              <w:rPr>
                <w:rFonts w:ascii="Times New Roman" w:eastAsia="Calibri" w:hAnsi="Times New Roman" w:cs="Times New Roman"/>
                <w:sz w:val="24"/>
                <w:szCs w:val="24"/>
              </w:rPr>
              <w:t>%</w:t>
            </w:r>
          </w:p>
        </w:tc>
        <w:tc>
          <w:tcPr>
            <w:tcW w:w="3191"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38</w:t>
            </w:r>
            <w:r w:rsidR="0057759F" w:rsidRPr="00E868B4">
              <w:rPr>
                <w:rFonts w:ascii="Times New Roman" w:eastAsia="Calibri" w:hAnsi="Times New Roman" w:cs="Times New Roman"/>
                <w:sz w:val="24"/>
                <w:szCs w:val="24"/>
              </w:rPr>
              <w:t>%</w:t>
            </w:r>
          </w:p>
        </w:tc>
      </w:tr>
      <w:tr w:rsidR="0057759F" w:rsidRPr="00E868B4" w:rsidTr="000F309C">
        <w:tc>
          <w:tcPr>
            <w:tcW w:w="3190" w:type="dxa"/>
          </w:tcPr>
          <w:p w:rsidR="0057759F" w:rsidRPr="00E868B4" w:rsidRDefault="0057759F"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2. Физическое развитие среднее</w:t>
            </w:r>
          </w:p>
        </w:tc>
        <w:tc>
          <w:tcPr>
            <w:tcW w:w="3190"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45</w:t>
            </w:r>
            <w:r w:rsidR="0057759F" w:rsidRPr="00E868B4">
              <w:rPr>
                <w:rFonts w:ascii="Times New Roman" w:eastAsia="Calibri" w:hAnsi="Times New Roman" w:cs="Times New Roman"/>
                <w:sz w:val="24"/>
                <w:szCs w:val="24"/>
              </w:rPr>
              <w:t>%</w:t>
            </w:r>
          </w:p>
        </w:tc>
        <w:tc>
          <w:tcPr>
            <w:tcW w:w="3191"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51</w:t>
            </w:r>
            <w:r w:rsidR="0057759F" w:rsidRPr="00E868B4">
              <w:rPr>
                <w:rFonts w:ascii="Times New Roman" w:eastAsia="Calibri" w:hAnsi="Times New Roman" w:cs="Times New Roman"/>
                <w:sz w:val="24"/>
                <w:szCs w:val="24"/>
              </w:rPr>
              <w:t>%</w:t>
            </w:r>
          </w:p>
        </w:tc>
      </w:tr>
      <w:tr w:rsidR="0057759F" w:rsidRPr="00E868B4" w:rsidTr="000F309C">
        <w:tc>
          <w:tcPr>
            <w:tcW w:w="3190" w:type="dxa"/>
          </w:tcPr>
          <w:p w:rsidR="0057759F" w:rsidRPr="00E868B4" w:rsidRDefault="00C25334"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3. Физическое развитие </w:t>
            </w:r>
            <w:r w:rsidR="0057759F" w:rsidRPr="00E868B4">
              <w:rPr>
                <w:rFonts w:ascii="Times New Roman" w:eastAsia="Calibri" w:hAnsi="Times New Roman" w:cs="Times New Roman"/>
                <w:sz w:val="24"/>
                <w:szCs w:val="24"/>
              </w:rPr>
              <w:t>ниже среднего</w:t>
            </w:r>
          </w:p>
        </w:tc>
        <w:tc>
          <w:tcPr>
            <w:tcW w:w="3190" w:type="dxa"/>
          </w:tcPr>
          <w:p w:rsidR="0057759F" w:rsidRPr="00E868B4" w:rsidRDefault="0057759F"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10%</w:t>
            </w:r>
          </w:p>
        </w:tc>
        <w:tc>
          <w:tcPr>
            <w:tcW w:w="3191"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11</w:t>
            </w:r>
            <w:r w:rsidR="0057759F" w:rsidRPr="00E868B4">
              <w:rPr>
                <w:rFonts w:ascii="Times New Roman" w:eastAsia="Calibri" w:hAnsi="Times New Roman" w:cs="Times New Roman"/>
                <w:sz w:val="24"/>
                <w:szCs w:val="24"/>
              </w:rPr>
              <w:t>%</w:t>
            </w:r>
          </w:p>
        </w:tc>
      </w:tr>
      <w:tr w:rsidR="0057759F" w:rsidRPr="00E868B4" w:rsidTr="000F309C">
        <w:tc>
          <w:tcPr>
            <w:tcW w:w="3190" w:type="dxa"/>
          </w:tcPr>
          <w:p w:rsidR="0057759F" w:rsidRPr="00E868B4" w:rsidRDefault="0057759F"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4. Всего обследовано</w:t>
            </w:r>
          </w:p>
        </w:tc>
        <w:tc>
          <w:tcPr>
            <w:tcW w:w="3190"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120</w:t>
            </w:r>
          </w:p>
        </w:tc>
        <w:tc>
          <w:tcPr>
            <w:tcW w:w="3191" w:type="dxa"/>
          </w:tcPr>
          <w:p w:rsidR="0057759F" w:rsidRPr="00E868B4" w:rsidRDefault="00F11CFD"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112</w:t>
            </w:r>
          </w:p>
        </w:tc>
      </w:tr>
    </w:tbl>
    <w:p w:rsidR="00CF4024" w:rsidRPr="00E868B4" w:rsidRDefault="00CF4024" w:rsidP="00E868B4">
      <w:pPr>
        <w:ind w:firstLine="567"/>
        <w:jc w:val="both"/>
        <w:rPr>
          <w:rFonts w:ascii="Times New Roman" w:eastAsia="Times New Roman" w:hAnsi="Times New Roman" w:cs="Times New Roman"/>
          <w:sz w:val="24"/>
          <w:szCs w:val="24"/>
          <w:lang w:eastAsia="ru-RU"/>
        </w:rPr>
      </w:pPr>
    </w:p>
    <w:p w:rsidR="004216CF" w:rsidRPr="00E868B4" w:rsidRDefault="004216CF" w:rsidP="00E868B4">
      <w:pPr>
        <w:ind w:firstLine="567"/>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Положительная динамика укрепления здоровья воспитанников существует, но она недостаточна, для того чтобы говорить об эффективной системе здоровьесбережения в ДОУ, позволяющей спрогнозировать и предупредить детскую заболеваемость.</w:t>
      </w:r>
    </w:p>
    <w:p w:rsidR="003A5FED" w:rsidRDefault="004216CF" w:rsidP="00E868B4">
      <w:pPr>
        <w:ind w:firstLine="567"/>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Анализ эффективности здоровьес</w:t>
      </w:r>
      <w:r w:rsidR="003A5FED" w:rsidRPr="00E868B4">
        <w:rPr>
          <w:rFonts w:ascii="Times New Roman" w:eastAsia="Times New Roman" w:hAnsi="Times New Roman" w:cs="Times New Roman"/>
          <w:sz w:val="24"/>
          <w:szCs w:val="24"/>
          <w:lang w:eastAsia="ru-RU"/>
        </w:rPr>
        <w:t>берегающей деятельности в ДОУ показал</w:t>
      </w:r>
      <w:r w:rsidR="00095D0B" w:rsidRPr="00E868B4">
        <w:rPr>
          <w:rFonts w:ascii="Times New Roman" w:eastAsia="Times New Roman" w:hAnsi="Times New Roman" w:cs="Times New Roman"/>
          <w:sz w:val="24"/>
          <w:szCs w:val="24"/>
          <w:lang w:eastAsia="ru-RU"/>
        </w:rPr>
        <w:t xml:space="preserve">. </w:t>
      </w:r>
      <w:r w:rsidRPr="00E868B4">
        <w:rPr>
          <w:rFonts w:ascii="Times New Roman" w:eastAsia="Times New Roman" w:hAnsi="Times New Roman" w:cs="Times New Roman"/>
          <w:sz w:val="24"/>
          <w:szCs w:val="24"/>
          <w:lang w:eastAsia="ru-RU"/>
        </w:rPr>
        <w:t xml:space="preserve">Физкультурно-оздоровительная и лечебно-профилактическая работа учреждения ведутся в системе, но требуют серьезной коррекции </w:t>
      </w:r>
      <w:r w:rsidR="00F11CFD" w:rsidRPr="00E868B4">
        <w:rPr>
          <w:rFonts w:ascii="Times New Roman" w:eastAsia="Times New Roman" w:hAnsi="Times New Roman" w:cs="Times New Roman"/>
          <w:sz w:val="24"/>
          <w:szCs w:val="24"/>
          <w:lang w:eastAsia="ru-RU"/>
        </w:rPr>
        <w:t xml:space="preserve">блок </w:t>
      </w:r>
      <w:r w:rsidRPr="00E868B4">
        <w:rPr>
          <w:rFonts w:ascii="Times New Roman" w:eastAsia="Times New Roman" w:hAnsi="Times New Roman" w:cs="Times New Roman"/>
          <w:sz w:val="24"/>
          <w:szCs w:val="24"/>
          <w:lang w:eastAsia="ru-RU"/>
        </w:rPr>
        <w:t>«Взаимодействие с социумом в вопросах поддержания и укрепления здоровья всех участников образовательного процесса»; необходимо пересмотреть механизм использования индивидуальных маршрутов здоровья</w:t>
      </w:r>
      <w:r w:rsidR="00883989" w:rsidRPr="00E868B4">
        <w:rPr>
          <w:rFonts w:ascii="Times New Roman" w:eastAsia="Times New Roman" w:hAnsi="Times New Roman" w:cs="Times New Roman"/>
          <w:sz w:val="24"/>
          <w:szCs w:val="24"/>
          <w:lang w:eastAsia="ru-RU"/>
        </w:rPr>
        <w:t xml:space="preserve"> (паспорт здоровья)</w:t>
      </w:r>
      <w:r w:rsidRPr="00E868B4">
        <w:rPr>
          <w:rFonts w:ascii="Times New Roman" w:eastAsia="Times New Roman" w:hAnsi="Times New Roman" w:cs="Times New Roman"/>
          <w:sz w:val="24"/>
          <w:szCs w:val="24"/>
          <w:lang w:eastAsia="ru-RU"/>
        </w:rPr>
        <w:t>, которое носит скорее формальный характер.</w:t>
      </w:r>
      <w:r w:rsidR="00532515" w:rsidRPr="00E868B4">
        <w:rPr>
          <w:rFonts w:ascii="Times New Roman" w:eastAsia="Times New Roman" w:hAnsi="Times New Roman" w:cs="Times New Roman"/>
          <w:sz w:val="24"/>
          <w:szCs w:val="24"/>
          <w:lang w:eastAsia="ru-RU"/>
        </w:rPr>
        <w:t xml:space="preserve"> </w:t>
      </w:r>
    </w:p>
    <w:p w:rsidR="00910BAB" w:rsidRDefault="00910BAB" w:rsidP="00E868B4">
      <w:pPr>
        <w:ind w:firstLine="567"/>
        <w:jc w:val="both"/>
        <w:rPr>
          <w:rFonts w:ascii="Times New Roman" w:eastAsia="Times New Roman" w:hAnsi="Times New Roman" w:cs="Times New Roman"/>
          <w:sz w:val="24"/>
          <w:szCs w:val="24"/>
          <w:lang w:eastAsia="ru-RU"/>
        </w:rPr>
      </w:pPr>
    </w:p>
    <w:p w:rsidR="003A5FED" w:rsidRPr="00E868B4" w:rsidRDefault="004216CF" w:rsidP="00E868B4">
      <w:pPr>
        <w:jc w:val="both"/>
        <w:rPr>
          <w:rFonts w:ascii="Times New Roman" w:eastAsia="Times New Roman" w:hAnsi="Times New Roman" w:cs="Times New Roman"/>
          <w:i/>
          <w:sz w:val="24"/>
          <w:szCs w:val="24"/>
          <w:u w:val="single"/>
        </w:rPr>
      </w:pPr>
      <w:r w:rsidRPr="00E868B4">
        <w:rPr>
          <w:rFonts w:ascii="Times New Roman" w:eastAsia="Times New Roman" w:hAnsi="Times New Roman" w:cs="Times New Roman"/>
          <w:i/>
          <w:sz w:val="24"/>
          <w:szCs w:val="24"/>
          <w:u w:val="single"/>
        </w:rPr>
        <w:lastRenderedPageBreak/>
        <w:t>Анализ материально-технических ресурсов дошкольн</w:t>
      </w:r>
      <w:r w:rsidR="003A5FED" w:rsidRPr="00E868B4">
        <w:rPr>
          <w:rFonts w:ascii="Times New Roman" w:eastAsia="Times New Roman" w:hAnsi="Times New Roman" w:cs="Times New Roman"/>
          <w:i/>
          <w:sz w:val="24"/>
          <w:szCs w:val="24"/>
          <w:u w:val="single"/>
        </w:rPr>
        <w:t>ого образовательного учреждения.</w:t>
      </w:r>
    </w:p>
    <w:p w:rsidR="0094031A" w:rsidRPr="00E868B4" w:rsidRDefault="0094031A" w:rsidP="00E868B4">
      <w:pPr>
        <w:ind w:firstLine="567"/>
        <w:jc w:val="both"/>
        <w:rPr>
          <w:rFonts w:ascii="Times New Roman" w:eastAsia="Times New Roman" w:hAnsi="Times New Roman" w:cs="Times New Roman"/>
          <w:i/>
          <w:sz w:val="24"/>
          <w:szCs w:val="24"/>
        </w:rPr>
      </w:pPr>
      <w:r w:rsidRPr="00E868B4">
        <w:rPr>
          <w:rFonts w:ascii="Times New Roman" w:hAnsi="Times New Roman" w:cs="Times New Roman"/>
          <w:sz w:val="24"/>
          <w:szCs w:val="24"/>
        </w:rPr>
        <w:t>Материально-техническое и информационное обеспечение учреждения позволяет реализовывать на современном уровне образовательную программу дошкольного учреждения:</w:t>
      </w:r>
    </w:p>
    <w:p w:rsidR="0094031A" w:rsidRPr="00E868B4" w:rsidRDefault="0094031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-детская </w:t>
      </w:r>
      <w:r w:rsidR="003A5FED" w:rsidRPr="00E868B4">
        <w:rPr>
          <w:rFonts w:ascii="Times New Roman" w:hAnsi="Times New Roman" w:cs="Times New Roman"/>
          <w:sz w:val="24"/>
          <w:szCs w:val="24"/>
        </w:rPr>
        <w:t>мебель и оборудование обновлены;</w:t>
      </w:r>
    </w:p>
    <w:p w:rsidR="00095D0B" w:rsidRPr="00E868B4" w:rsidRDefault="0094031A" w:rsidP="00E868B4">
      <w:pPr>
        <w:jc w:val="both"/>
        <w:rPr>
          <w:rFonts w:ascii="Times New Roman" w:hAnsi="Times New Roman" w:cs="Times New Roman"/>
          <w:sz w:val="24"/>
          <w:szCs w:val="24"/>
        </w:rPr>
      </w:pPr>
      <w:r w:rsidRPr="00E868B4">
        <w:rPr>
          <w:rFonts w:ascii="Times New Roman" w:hAnsi="Times New Roman" w:cs="Times New Roman"/>
          <w:sz w:val="24"/>
          <w:szCs w:val="24"/>
        </w:rPr>
        <w:t>-планомерно проводится текущий ремонт помещений Учреждения.</w:t>
      </w:r>
    </w:p>
    <w:p w:rsidR="00095D0B" w:rsidRPr="00E868B4" w:rsidRDefault="00DD2AF7" w:rsidP="00E868B4">
      <w:pPr>
        <w:ind w:firstLine="567"/>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Группы планомерно </w:t>
      </w:r>
      <w:r w:rsidR="0041674A" w:rsidRPr="00E868B4">
        <w:rPr>
          <w:rFonts w:ascii="Times New Roman" w:eastAsia="Times New Roman" w:hAnsi="Times New Roman" w:cs="Times New Roman"/>
          <w:sz w:val="24"/>
          <w:szCs w:val="24"/>
        </w:rPr>
        <w:t>пополняются совр</w:t>
      </w:r>
      <w:r w:rsidRPr="00E868B4">
        <w:rPr>
          <w:rFonts w:ascii="Times New Roman" w:eastAsia="Times New Roman" w:hAnsi="Times New Roman" w:cs="Times New Roman"/>
          <w:sz w:val="24"/>
          <w:szCs w:val="24"/>
        </w:rPr>
        <w:t>еменным игровым оборудование</w:t>
      </w:r>
      <w:r w:rsidR="00095D0B" w:rsidRPr="00E868B4">
        <w:rPr>
          <w:rFonts w:ascii="Times New Roman" w:eastAsia="Times New Roman" w:hAnsi="Times New Roman" w:cs="Times New Roman"/>
          <w:sz w:val="24"/>
          <w:szCs w:val="24"/>
        </w:rPr>
        <w:t xml:space="preserve">м, современными информационными </w:t>
      </w:r>
      <w:r w:rsidR="0041674A" w:rsidRPr="00E868B4">
        <w:rPr>
          <w:rFonts w:ascii="Times New Roman" w:eastAsia="Times New Roman" w:hAnsi="Times New Roman" w:cs="Times New Roman"/>
          <w:sz w:val="24"/>
          <w:szCs w:val="24"/>
        </w:rPr>
        <w:t>стендами</w:t>
      </w:r>
      <w:r w:rsidR="0094031A" w:rsidRPr="00E868B4">
        <w:rPr>
          <w:rFonts w:ascii="Times New Roman" w:eastAsia="Times New Roman" w:hAnsi="Times New Roman" w:cs="Times New Roman"/>
          <w:sz w:val="24"/>
          <w:szCs w:val="24"/>
        </w:rPr>
        <w:t>, в том числе за счет добровольной материальной помощи родителей</w:t>
      </w:r>
      <w:r w:rsidR="0041674A" w:rsidRPr="00E868B4">
        <w:rPr>
          <w:rFonts w:ascii="Times New Roman" w:eastAsia="Times New Roman" w:hAnsi="Times New Roman" w:cs="Times New Roman"/>
          <w:sz w:val="24"/>
          <w:szCs w:val="24"/>
        </w:rPr>
        <w:t>. Предметная среда всех помещений оптимально насыщена, выдержана мера «необходимого и достаточного» для каждого вида деятельности, представляет собой «поисковое поле» для ребенка, стимулирующее процесс его развития и саморазв</w:t>
      </w:r>
      <w:r w:rsidR="00095D0B" w:rsidRPr="00E868B4">
        <w:rPr>
          <w:rFonts w:ascii="Times New Roman" w:eastAsia="Times New Roman" w:hAnsi="Times New Roman" w:cs="Times New Roman"/>
          <w:sz w:val="24"/>
          <w:szCs w:val="24"/>
        </w:rPr>
        <w:t>ития, социализации и коррекции.</w:t>
      </w:r>
    </w:p>
    <w:p w:rsidR="00095D0B" w:rsidRPr="00E868B4" w:rsidRDefault="0041674A" w:rsidP="00E868B4">
      <w:pPr>
        <w:ind w:firstLine="567"/>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Это с</w:t>
      </w:r>
      <w:r w:rsidR="00A8564E" w:rsidRPr="00E868B4">
        <w:rPr>
          <w:rFonts w:ascii="Times New Roman" w:eastAsia="Times New Roman" w:hAnsi="Times New Roman" w:cs="Times New Roman"/>
          <w:sz w:val="24"/>
          <w:szCs w:val="24"/>
          <w:lang w:eastAsia="ru-RU"/>
        </w:rPr>
        <w:t>видетельствует</w:t>
      </w:r>
      <w:r w:rsidRPr="00E868B4">
        <w:rPr>
          <w:rFonts w:ascii="Times New Roman" w:eastAsia="Times New Roman" w:hAnsi="Times New Roman" w:cs="Times New Roman"/>
          <w:sz w:val="24"/>
          <w:szCs w:val="24"/>
          <w:lang w:eastAsia="ru-RU"/>
        </w:rPr>
        <w:t xml:space="preserve"> о том</w:t>
      </w:r>
      <w:r w:rsidR="00A8564E" w:rsidRPr="00E868B4">
        <w:rPr>
          <w:rFonts w:ascii="Times New Roman" w:eastAsia="Times New Roman" w:hAnsi="Times New Roman" w:cs="Times New Roman"/>
          <w:sz w:val="24"/>
          <w:szCs w:val="24"/>
          <w:lang w:eastAsia="ru-RU"/>
        </w:rPr>
        <w:t>,</w:t>
      </w:r>
      <w:r w:rsidRPr="00E868B4">
        <w:rPr>
          <w:rFonts w:ascii="Times New Roman" w:eastAsia="Times New Roman" w:hAnsi="Times New Roman" w:cs="Times New Roman"/>
          <w:sz w:val="24"/>
          <w:szCs w:val="24"/>
          <w:lang w:eastAsia="ru-RU"/>
        </w:rPr>
        <w:t xml:space="preserve"> что предметно-развивающая среда</w:t>
      </w:r>
      <w:r w:rsidR="004216CF" w:rsidRPr="00E868B4">
        <w:rPr>
          <w:rFonts w:ascii="Times New Roman" w:eastAsia="Times New Roman" w:hAnsi="Times New Roman" w:cs="Times New Roman"/>
          <w:sz w:val="24"/>
          <w:szCs w:val="24"/>
          <w:lang w:eastAsia="ru-RU"/>
        </w:rPr>
        <w:t xml:space="preserve"> </w:t>
      </w:r>
      <w:r w:rsidR="00A8564E" w:rsidRPr="00E868B4">
        <w:rPr>
          <w:rFonts w:ascii="Times New Roman" w:eastAsia="Times New Roman" w:hAnsi="Times New Roman" w:cs="Times New Roman"/>
          <w:sz w:val="24"/>
          <w:szCs w:val="24"/>
          <w:lang w:eastAsia="ru-RU"/>
        </w:rPr>
        <w:t>на сегодняшний день</w:t>
      </w:r>
      <w:r w:rsidR="004216CF" w:rsidRPr="00E868B4">
        <w:rPr>
          <w:rFonts w:ascii="Times New Roman" w:eastAsia="Times New Roman" w:hAnsi="Times New Roman" w:cs="Times New Roman"/>
          <w:sz w:val="24"/>
          <w:szCs w:val="24"/>
          <w:lang w:eastAsia="ru-RU"/>
        </w:rPr>
        <w:t xml:space="preserve"> </w:t>
      </w:r>
      <w:r w:rsidR="0083098B" w:rsidRPr="00E868B4">
        <w:rPr>
          <w:rFonts w:ascii="Times New Roman" w:eastAsia="Times New Roman" w:hAnsi="Times New Roman" w:cs="Times New Roman"/>
          <w:sz w:val="24"/>
          <w:szCs w:val="24"/>
          <w:lang w:eastAsia="ru-RU"/>
        </w:rPr>
        <w:t xml:space="preserve">по возможности </w:t>
      </w:r>
      <w:r w:rsidR="004216CF" w:rsidRPr="00E868B4">
        <w:rPr>
          <w:rFonts w:ascii="Times New Roman" w:eastAsia="Times New Roman" w:hAnsi="Times New Roman" w:cs="Times New Roman"/>
          <w:sz w:val="24"/>
          <w:szCs w:val="24"/>
          <w:lang w:eastAsia="ru-RU"/>
        </w:rPr>
        <w:t>пополняется в соответствии с требования</w:t>
      </w:r>
      <w:r w:rsidR="00095D0B" w:rsidRPr="00E868B4">
        <w:rPr>
          <w:rFonts w:ascii="Times New Roman" w:eastAsia="Times New Roman" w:hAnsi="Times New Roman" w:cs="Times New Roman"/>
          <w:sz w:val="24"/>
          <w:szCs w:val="24"/>
          <w:lang w:eastAsia="ru-RU"/>
        </w:rPr>
        <w:t>ми программ, реализуемых в ДОУ.</w:t>
      </w:r>
    </w:p>
    <w:p w:rsidR="00095D0B" w:rsidRPr="00E868B4" w:rsidRDefault="004216CF" w:rsidP="00E868B4">
      <w:pPr>
        <w:ind w:firstLine="567"/>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lang w:eastAsia="ru-RU"/>
        </w:rPr>
        <w:t>В групповых помещениях, в соответствии с современными требованиями к организации предметно-развивающей среды, оборудованы зоны для организации разнообразной детской деятельности (как самостоятельной, так и совместной с воспитателем)</w:t>
      </w:r>
      <w:r w:rsidR="00A8564E" w:rsidRPr="00E868B4">
        <w:rPr>
          <w:rFonts w:ascii="Times New Roman" w:eastAsia="Times New Roman" w:hAnsi="Times New Roman" w:cs="Times New Roman"/>
          <w:sz w:val="24"/>
          <w:szCs w:val="24"/>
          <w:lang w:eastAsia="ru-RU"/>
        </w:rPr>
        <w:t>, в достаточном количестве игрушки и игровое оборудование</w:t>
      </w:r>
      <w:r w:rsidRPr="00E868B4">
        <w:rPr>
          <w:rFonts w:ascii="Times New Roman" w:eastAsia="Times New Roman" w:hAnsi="Times New Roman" w:cs="Times New Roman"/>
          <w:sz w:val="24"/>
          <w:szCs w:val="24"/>
          <w:lang w:eastAsia="ru-RU"/>
        </w:rPr>
        <w:t>.</w:t>
      </w:r>
    </w:p>
    <w:p w:rsidR="00891A11" w:rsidRDefault="004216CF" w:rsidP="00E868B4">
      <w:pPr>
        <w:ind w:firstLine="567"/>
        <w:jc w:val="both"/>
        <w:rPr>
          <w:rFonts w:ascii="Times New Roman" w:hAnsi="Times New Roman" w:cs="Times New Roman"/>
          <w:sz w:val="24"/>
          <w:szCs w:val="24"/>
        </w:rPr>
      </w:pPr>
      <w:r w:rsidRPr="00E868B4">
        <w:rPr>
          <w:rFonts w:ascii="Times New Roman" w:eastAsia="Times New Roman" w:hAnsi="Times New Roman" w:cs="Times New Roman"/>
          <w:sz w:val="24"/>
          <w:szCs w:val="24"/>
          <w:lang w:eastAsia="ru-RU"/>
        </w:rPr>
        <w:t>Наряд</w:t>
      </w:r>
      <w:r w:rsidR="00095D0B" w:rsidRPr="00E868B4">
        <w:rPr>
          <w:rFonts w:ascii="Times New Roman" w:eastAsia="Times New Roman" w:hAnsi="Times New Roman" w:cs="Times New Roman"/>
          <w:sz w:val="24"/>
          <w:szCs w:val="24"/>
          <w:lang w:eastAsia="ru-RU"/>
        </w:rPr>
        <w:t xml:space="preserve">у с этим существует ряд проблем. </w:t>
      </w:r>
      <w:r w:rsidR="00507AB8" w:rsidRPr="00E868B4">
        <w:rPr>
          <w:rFonts w:ascii="Times New Roman" w:hAnsi="Times New Roman" w:cs="Times New Roman"/>
          <w:color w:val="000000" w:themeColor="text1"/>
          <w:sz w:val="24"/>
          <w:szCs w:val="24"/>
        </w:rPr>
        <w:t xml:space="preserve">МКДОУ </w:t>
      </w:r>
      <w:r w:rsidR="00891A11" w:rsidRPr="00E868B4">
        <w:rPr>
          <w:rFonts w:ascii="Times New Roman" w:hAnsi="Times New Roman" w:cs="Times New Roman"/>
          <w:color w:val="000000" w:themeColor="text1"/>
          <w:sz w:val="24"/>
          <w:szCs w:val="24"/>
        </w:rPr>
        <w:t xml:space="preserve">не полном объеме обеспечено современной информационной базой, только в методическом кабинете </w:t>
      </w:r>
      <w:r w:rsidR="00095D0B" w:rsidRPr="00E868B4">
        <w:rPr>
          <w:rFonts w:ascii="Times New Roman" w:hAnsi="Times New Roman" w:cs="Times New Roman"/>
          <w:color w:val="000000" w:themeColor="text1"/>
          <w:sz w:val="24"/>
          <w:szCs w:val="24"/>
        </w:rPr>
        <w:t xml:space="preserve">и кабинетах узких специалистов </w:t>
      </w:r>
      <w:r w:rsidR="00891A11" w:rsidRPr="00E868B4">
        <w:rPr>
          <w:rFonts w:ascii="Times New Roman" w:hAnsi="Times New Roman" w:cs="Times New Roman"/>
          <w:color w:val="000000" w:themeColor="text1"/>
          <w:sz w:val="24"/>
          <w:szCs w:val="24"/>
        </w:rPr>
        <w:t xml:space="preserve">имеется локальная сеть выхода в Интернет. </w:t>
      </w:r>
      <w:r w:rsidR="00891A11" w:rsidRPr="00E868B4">
        <w:rPr>
          <w:rFonts w:ascii="Times New Roman" w:hAnsi="Times New Roman" w:cs="Times New Roman"/>
          <w:sz w:val="24"/>
          <w:szCs w:val="24"/>
        </w:rPr>
        <w:t>Основной причиной данной проблемы является недостаточное бюджетное финансирование материальной базы учреждения.</w:t>
      </w:r>
    </w:p>
    <w:p w:rsidR="00910BAB" w:rsidRPr="00E868B4" w:rsidRDefault="00910BAB" w:rsidP="00E868B4">
      <w:pPr>
        <w:ind w:firstLine="567"/>
        <w:jc w:val="both"/>
        <w:rPr>
          <w:rFonts w:ascii="Times New Roman" w:eastAsia="Times New Roman" w:hAnsi="Times New Roman" w:cs="Times New Roman"/>
          <w:sz w:val="24"/>
          <w:szCs w:val="24"/>
          <w:lang w:eastAsia="ru-RU"/>
        </w:rPr>
      </w:pPr>
    </w:p>
    <w:p w:rsidR="00095D0B" w:rsidRPr="00E868B4" w:rsidRDefault="004216CF" w:rsidP="00E868B4">
      <w:pPr>
        <w:pStyle w:val="ac"/>
        <w:spacing w:before="0" w:beforeAutospacing="0" w:after="0" w:afterAutospacing="0"/>
        <w:jc w:val="both"/>
        <w:rPr>
          <w:u w:val="single"/>
        </w:rPr>
      </w:pPr>
      <w:r w:rsidRPr="00E868B4">
        <w:rPr>
          <w:i/>
          <w:u w:val="single"/>
        </w:rPr>
        <w:t xml:space="preserve">Анализ </w:t>
      </w:r>
      <w:r w:rsidR="00D85ED9" w:rsidRPr="00E868B4">
        <w:rPr>
          <w:i/>
          <w:u w:val="single"/>
        </w:rPr>
        <w:t xml:space="preserve">качества </w:t>
      </w:r>
      <w:r w:rsidRPr="00E868B4">
        <w:rPr>
          <w:i/>
          <w:u w:val="single"/>
        </w:rPr>
        <w:t>образовательного процесса</w:t>
      </w:r>
      <w:r w:rsidRPr="00E868B4">
        <w:rPr>
          <w:u w:val="single"/>
        </w:rPr>
        <w:t>.</w:t>
      </w:r>
    </w:p>
    <w:p w:rsidR="00095D0B" w:rsidRPr="00E868B4" w:rsidRDefault="004216CF" w:rsidP="00E868B4">
      <w:pPr>
        <w:pStyle w:val="ac"/>
        <w:spacing w:before="0" w:beforeAutospacing="0" w:after="0" w:afterAutospacing="0"/>
        <w:ind w:firstLine="567"/>
        <w:jc w:val="both"/>
      </w:pPr>
      <w:r w:rsidRPr="00E868B4">
        <w:t>Качество образовательных услуг, оказываемых в ДОУ, находится на достаточно высоком уровне, о чём свидетельствуют как отзывы родителей воспитанников, так и родителей, чьи дети только готовятся к поступлению в детский сад.</w:t>
      </w:r>
    </w:p>
    <w:p w:rsidR="00095D0B" w:rsidRDefault="00EB12D3" w:rsidP="00E868B4">
      <w:pPr>
        <w:pStyle w:val="ac"/>
        <w:spacing w:before="0" w:beforeAutospacing="0" w:after="0" w:afterAutospacing="0"/>
        <w:ind w:firstLine="567"/>
        <w:jc w:val="both"/>
      </w:pPr>
      <w:r w:rsidRPr="00E868B4">
        <w:t xml:space="preserve">Качество процесса воспитания и обучения детей прослеживается по итогам диагностики по всем направлениям. Результаты диагностики, наблюдения в группах, изучение детских работ показывает положительную динамику в развитии детей. Программу </w:t>
      </w:r>
      <w:r w:rsidR="00D85ED9" w:rsidRPr="00E868B4">
        <w:t>достаточно успешно осваивают 80-85</w:t>
      </w:r>
      <w:r w:rsidRPr="00E868B4">
        <w:t xml:space="preserve">% детей ежегодно по каждому возрасту. Большинство педагогов в своей работе используют игровые, практические, исследовательские </w:t>
      </w:r>
      <w:r w:rsidR="00D85ED9" w:rsidRPr="00E868B4">
        <w:t xml:space="preserve">методы и </w:t>
      </w:r>
      <w:r w:rsidRPr="00E868B4">
        <w:t>приемы работы, стараются развивать детскую самостоятельность, активность, познавательный интерес и инициативу, что очень актуально в современной жизни.</w:t>
      </w:r>
    </w:p>
    <w:p w:rsidR="00910BAB" w:rsidRPr="00E868B4" w:rsidRDefault="00910BAB" w:rsidP="00E868B4">
      <w:pPr>
        <w:pStyle w:val="ac"/>
        <w:spacing w:before="0" w:beforeAutospacing="0" w:after="0" w:afterAutospacing="0"/>
        <w:ind w:firstLine="567"/>
        <w:jc w:val="both"/>
      </w:pPr>
    </w:p>
    <w:p w:rsidR="00EB12D3" w:rsidRPr="00E868B4" w:rsidRDefault="00EB12D3" w:rsidP="00E868B4">
      <w:pPr>
        <w:ind w:firstLine="567"/>
        <w:jc w:val="both"/>
        <w:rPr>
          <w:rFonts w:ascii="Times New Roman" w:hAnsi="Times New Roman" w:cs="Times New Roman"/>
          <w:b/>
          <w:sz w:val="24"/>
          <w:szCs w:val="24"/>
        </w:rPr>
      </w:pPr>
      <w:r w:rsidRPr="00E868B4">
        <w:rPr>
          <w:rFonts w:ascii="Times New Roman" w:hAnsi="Times New Roman" w:cs="Times New Roman"/>
          <w:b/>
          <w:sz w:val="24"/>
          <w:szCs w:val="24"/>
        </w:rPr>
        <w:t>Освоение выпускниками детского сада программы дошкольного образования</w:t>
      </w:r>
    </w:p>
    <w:tbl>
      <w:tblPr>
        <w:tblW w:w="4963"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341"/>
        <w:gridCol w:w="3934"/>
      </w:tblGrid>
      <w:tr w:rsidR="00EB12D3" w:rsidRPr="00E868B4" w:rsidTr="004E105D">
        <w:tc>
          <w:tcPr>
            <w:tcW w:w="1281" w:type="pct"/>
          </w:tcPr>
          <w:p w:rsidR="00EB12D3" w:rsidRPr="00E868B4" w:rsidRDefault="00EB12D3" w:rsidP="00E868B4">
            <w:pPr>
              <w:jc w:val="both"/>
              <w:rPr>
                <w:rFonts w:ascii="Times New Roman" w:hAnsi="Times New Roman" w:cs="Times New Roman"/>
                <w:b/>
                <w:bCs/>
                <w:sz w:val="24"/>
                <w:szCs w:val="24"/>
              </w:rPr>
            </w:pPr>
          </w:p>
        </w:tc>
        <w:tc>
          <w:tcPr>
            <w:tcW w:w="1708" w:type="pct"/>
          </w:tcPr>
          <w:p w:rsidR="00EB12D3" w:rsidRPr="00E868B4" w:rsidRDefault="00507AB8"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 xml:space="preserve"> 2018</w:t>
            </w:r>
            <w:r w:rsidR="00B007B8" w:rsidRPr="00E868B4">
              <w:rPr>
                <w:rFonts w:ascii="Times New Roman" w:hAnsi="Times New Roman" w:cs="Times New Roman"/>
                <w:b/>
                <w:bCs/>
                <w:sz w:val="24"/>
                <w:szCs w:val="24"/>
              </w:rPr>
              <w:t>-201</w:t>
            </w:r>
            <w:r w:rsidRPr="00E868B4">
              <w:rPr>
                <w:rFonts w:ascii="Times New Roman" w:hAnsi="Times New Roman" w:cs="Times New Roman"/>
                <w:b/>
                <w:bCs/>
                <w:sz w:val="24"/>
                <w:szCs w:val="24"/>
              </w:rPr>
              <w:t>9</w:t>
            </w:r>
          </w:p>
        </w:tc>
        <w:tc>
          <w:tcPr>
            <w:tcW w:w="2011" w:type="pct"/>
          </w:tcPr>
          <w:p w:rsidR="00EB12D3" w:rsidRPr="00E868B4" w:rsidRDefault="00507AB8"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2019-2020</w:t>
            </w:r>
            <w:r w:rsidR="00EB12D3" w:rsidRPr="00E868B4">
              <w:rPr>
                <w:rFonts w:ascii="Times New Roman" w:hAnsi="Times New Roman" w:cs="Times New Roman"/>
                <w:b/>
                <w:bCs/>
                <w:sz w:val="24"/>
                <w:szCs w:val="24"/>
              </w:rPr>
              <w:t xml:space="preserve">  </w:t>
            </w:r>
          </w:p>
        </w:tc>
      </w:tr>
      <w:tr w:rsidR="00EB12D3" w:rsidRPr="00E868B4" w:rsidTr="004E105D">
        <w:tc>
          <w:tcPr>
            <w:tcW w:w="1281" w:type="pct"/>
          </w:tcPr>
          <w:p w:rsidR="00EB12D3" w:rsidRPr="00E868B4" w:rsidRDefault="00EB12D3" w:rsidP="00E868B4">
            <w:pPr>
              <w:pStyle w:val="1"/>
              <w:ind w:left="0"/>
              <w:jc w:val="both"/>
              <w:rPr>
                <w:b/>
                <w:bCs/>
                <w:sz w:val="24"/>
              </w:rPr>
            </w:pPr>
            <w:r w:rsidRPr="00E868B4">
              <w:rPr>
                <w:b/>
                <w:bCs/>
                <w:sz w:val="24"/>
              </w:rPr>
              <w:t>Всего выпущено</w:t>
            </w:r>
          </w:p>
        </w:tc>
        <w:tc>
          <w:tcPr>
            <w:tcW w:w="1708" w:type="pct"/>
          </w:tcPr>
          <w:p w:rsidR="00EB12D3" w:rsidRPr="00E868B4" w:rsidRDefault="00891A11"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 xml:space="preserve"> </w:t>
            </w:r>
            <w:r w:rsidR="00095D0B" w:rsidRPr="00E868B4">
              <w:rPr>
                <w:rFonts w:ascii="Times New Roman" w:hAnsi="Times New Roman" w:cs="Times New Roman"/>
                <w:b/>
                <w:bCs/>
                <w:sz w:val="24"/>
                <w:szCs w:val="24"/>
              </w:rPr>
              <w:t>69</w:t>
            </w:r>
          </w:p>
        </w:tc>
        <w:tc>
          <w:tcPr>
            <w:tcW w:w="2011" w:type="pct"/>
          </w:tcPr>
          <w:p w:rsidR="00EB12D3" w:rsidRPr="00E868B4" w:rsidRDefault="00095D0B"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63</w:t>
            </w:r>
          </w:p>
        </w:tc>
      </w:tr>
      <w:tr w:rsidR="00EB12D3" w:rsidRPr="00E868B4" w:rsidTr="004E105D">
        <w:tc>
          <w:tcPr>
            <w:tcW w:w="1281" w:type="pct"/>
          </w:tcPr>
          <w:p w:rsidR="00EB12D3" w:rsidRPr="00E868B4" w:rsidRDefault="00EB12D3" w:rsidP="00E868B4">
            <w:pPr>
              <w:jc w:val="both"/>
              <w:rPr>
                <w:rFonts w:ascii="Times New Roman" w:hAnsi="Times New Roman" w:cs="Times New Roman"/>
                <w:sz w:val="24"/>
                <w:szCs w:val="24"/>
              </w:rPr>
            </w:pPr>
            <w:r w:rsidRPr="00E868B4">
              <w:rPr>
                <w:rFonts w:ascii="Times New Roman" w:hAnsi="Times New Roman" w:cs="Times New Roman"/>
                <w:sz w:val="24"/>
                <w:szCs w:val="24"/>
              </w:rPr>
              <w:t>Освоили программу/ не освоили программу</w:t>
            </w:r>
          </w:p>
        </w:tc>
        <w:tc>
          <w:tcPr>
            <w:tcW w:w="1708" w:type="pct"/>
          </w:tcPr>
          <w:p w:rsidR="00EB12D3" w:rsidRPr="00E868B4" w:rsidRDefault="00EB12D3" w:rsidP="00E868B4">
            <w:pPr>
              <w:jc w:val="both"/>
              <w:rPr>
                <w:rFonts w:ascii="Times New Roman" w:hAnsi="Times New Roman" w:cs="Times New Roman"/>
                <w:b/>
                <w:bCs/>
                <w:sz w:val="24"/>
                <w:szCs w:val="24"/>
              </w:rPr>
            </w:pPr>
          </w:p>
          <w:p w:rsidR="00EB12D3" w:rsidRPr="00E868B4" w:rsidRDefault="00095D0B"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69</w:t>
            </w:r>
          </w:p>
          <w:p w:rsidR="00EB12D3" w:rsidRPr="00E868B4" w:rsidRDefault="00EB12D3" w:rsidP="00E868B4">
            <w:pPr>
              <w:jc w:val="both"/>
              <w:rPr>
                <w:rFonts w:ascii="Times New Roman" w:hAnsi="Times New Roman" w:cs="Times New Roman"/>
                <w:b/>
                <w:bCs/>
                <w:sz w:val="24"/>
                <w:szCs w:val="24"/>
              </w:rPr>
            </w:pPr>
          </w:p>
        </w:tc>
        <w:tc>
          <w:tcPr>
            <w:tcW w:w="2011" w:type="pct"/>
          </w:tcPr>
          <w:p w:rsidR="00EB12D3" w:rsidRPr="00E868B4" w:rsidRDefault="00EB12D3" w:rsidP="00E868B4">
            <w:pPr>
              <w:jc w:val="both"/>
              <w:rPr>
                <w:rFonts w:ascii="Times New Roman" w:hAnsi="Times New Roman" w:cs="Times New Roman"/>
                <w:b/>
                <w:bCs/>
                <w:sz w:val="24"/>
                <w:szCs w:val="24"/>
              </w:rPr>
            </w:pPr>
          </w:p>
          <w:p w:rsidR="00EB12D3" w:rsidRPr="00E868B4" w:rsidRDefault="00095D0B" w:rsidP="00E868B4">
            <w:pPr>
              <w:jc w:val="both"/>
              <w:rPr>
                <w:rFonts w:ascii="Times New Roman" w:hAnsi="Times New Roman" w:cs="Times New Roman"/>
                <w:b/>
                <w:bCs/>
                <w:sz w:val="24"/>
                <w:szCs w:val="24"/>
              </w:rPr>
            </w:pPr>
            <w:r w:rsidRPr="00E868B4">
              <w:rPr>
                <w:rFonts w:ascii="Times New Roman" w:hAnsi="Times New Roman" w:cs="Times New Roman"/>
                <w:b/>
                <w:bCs/>
                <w:sz w:val="24"/>
                <w:szCs w:val="24"/>
              </w:rPr>
              <w:t>61/2</w:t>
            </w:r>
            <w:r w:rsidR="00EB12D3" w:rsidRPr="00E868B4">
              <w:rPr>
                <w:rFonts w:ascii="Times New Roman" w:hAnsi="Times New Roman" w:cs="Times New Roman"/>
                <w:b/>
                <w:bCs/>
                <w:sz w:val="24"/>
                <w:szCs w:val="24"/>
              </w:rPr>
              <w:t xml:space="preserve"> </w:t>
            </w:r>
          </w:p>
        </w:tc>
      </w:tr>
    </w:tbl>
    <w:p w:rsidR="00CF4024" w:rsidRPr="00E868B4" w:rsidRDefault="00CF4024" w:rsidP="00E868B4">
      <w:pPr>
        <w:ind w:firstLine="567"/>
        <w:jc w:val="both"/>
        <w:rPr>
          <w:rFonts w:ascii="Times New Roman" w:hAnsi="Times New Roman" w:cs="Times New Roman"/>
          <w:sz w:val="24"/>
          <w:szCs w:val="24"/>
        </w:rPr>
      </w:pPr>
    </w:p>
    <w:p w:rsidR="00155644" w:rsidRPr="00E868B4" w:rsidRDefault="003F5CF0" w:rsidP="00E868B4">
      <w:pPr>
        <w:ind w:firstLine="567"/>
        <w:jc w:val="both"/>
        <w:rPr>
          <w:rFonts w:ascii="Times New Roman" w:hAnsi="Times New Roman" w:cs="Times New Roman"/>
          <w:sz w:val="24"/>
          <w:szCs w:val="24"/>
          <w:lang w:eastAsia="ru-RU"/>
        </w:rPr>
      </w:pPr>
      <w:r w:rsidRPr="00E868B4">
        <w:rPr>
          <w:rFonts w:ascii="Times New Roman" w:hAnsi="Times New Roman" w:cs="Times New Roman"/>
          <w:sz w:val="24"/>
          <w:szCs w:val="24"/>
        </w:rPr>
        <w:t>Обобщая данные анализа уровня развития психических процессов и готовности воспитанников к школьному обучению, можно сделать вывод, что большая часть выпускников готовы к обучению в школе на высоком и среднем уровне. Результаты школьной готовности выявили высокий уровень важнейших показателей подготовки детей к школе: хорошо развиты речь, восприятие, память, воображение, наглядно-образное мышление (умение элементарно рассуждать, выделять существенные признаки явлений и предметов, доступные пониманию ребенка и др.).</w:t>
      </w:r>
    </w:p>
    <w:p w:rsidR="00BB2DF3" w:rsidRPr="00E868B4" w:rsidRDefault="003F5CF0" w:rsidP="00E868B4">
      <w:pPr>
        <w:ind w:firstLine="567"/>
        <w:jc w:val="both"/>
        <w:rPr>
          <w:rFonts w:ascii="Times New Roman" w:hAnsi="Times New Roman" w:cs="Times New Roman"/>
          <w:sz w:val="24"/>
          <w:szCs w:val="24"/>
          <w:lang w:eastAsia="ru-RU"/>
        </w:rPr>
      </w:pPr>
      <w:r w:rsidRPr="00E868B4">
        <w:rPr>
          <w:rFonts w:ascii="Times New Roman" w:hAnsi="Times New Roman" w:cs="Times New Roman"/>
          <w:sz w:val="24"/>
          <w:szCs w:val="24"/>
        </w:rPr>
        <w:t>Причины показателей низкого уровня по некоторы</w:t>
      </w:r>
      <w:r w:rsidR="00507AB8" w:rsidRPr="00E868B4">
        <w:rPr>
          <w:rFonts w:ascii="Times New Roman" w:hAnsi="Times New Roman" w:cs="Times New Roman"/>
          <w:sz w:val="24"/>
          <w:szCs w:val="24"/>
        </w:rPr>
        <w:t xml:space="preserve">м детям на конец учебного года </w:t>
      </w:r>
      <w:r w:rsidRPr="00E868B4">
        <w:rPr>
          <w:rFonts w:ascii="Times New Roman" w:hAnsi="Times New Roman" w:cs="Times New Roman"/>
          <w:sz w:val="24"/>
          <w:szCs w:val="24"/>
        </w:rPr>
        <w:t xml:space="preserve">в длительных пропусках детей и в индивидуальных особенностях их развития. </w:t>
      </w:r>
    </w:p>
    <w:p w:rsidR="00BB2DF3" w:rsidRDefault="00865936" w:rsidP="00E868B4">
      <w:pPr>
        <w:ind w:firstLine="567"/>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iCs/>
          <w:sz w:val="24"/>
          <w:szCs w:val="24"/>
          <w:lang w:eastAsia="ru-RU"/>
        </w:rPr>
        <w:lastRenderedPageBreak/>
        <w:t xml:space="preserve">Также </w:t>
      </w:r>
      <w:r w:rsidRPr="00E868B4">
        <w:rPr>
          <w:rFonts w:ascii="Times New Roman" w:eastAsia="Times New Roman" w:hAnsi="Times New Roman" w:cs="Times New Roman"/>
          <w:sz w:val="24"/>
          <w:szCs w:val="24"/>
          <w:lang w:eastAsia="ru-RU"/>
        </w:rPr>
        <w:t>вызывает</w:t>
      </w:r>
      <w:r w:rsidR="00BB2DF3" w:rsidRPr="00E868B4">
        <w:rPr>
          <w:rFonts w:ascii="Times New Roman" w:eastAsia="Times New Roman" w:hAnsi="Times New Roman" w:cs="Times New Roman"/>
          <w:sz w:val="24"/>
          <w:szCs w:val="24"/>
          <w:lang w:eastAsia="ru-RU"/>
        </w:rPr>
        <w:t xml:space="preserve"> тревогу тот факт, ч</w:t>
      </w:r>
      <w:r w:rsidRPr="00E868B4">
        <w:rPr>
          <w:rFonts w:ascii="Times New Roman" w:eastAsia="Times New Roman" w:hAnsi="Times New Roman" w:cs="Times New Roman"/>
          <w:sz w:val="24"/>
          <w:szCs w:val="24"/>
          <w:lang w:eastAsia="ru-RU"/>
        </w:rPr>
        <w:t>то ежегодно в помощи психолога,</w:t>
      </w:r>
      <w:r w:rsidR="00BB2DF3" w:rsidRPr="00E868B4">
        <w:rPr>
          <w:rFonts w:ascii="Times New Roman" w:eastAsia="Times New Roman" w:hAnsi="Times New Roman" w:cs="Times New Roman"/>
          <w:sz w:val="24"/>
          <w:szCs w:val="24"/>
          <w:lang w:eastAsia="ru-RU"/>
        </w:rPr>
        <w:t xml:space="preserve"> учителя-логопеда нуждаются всё больше воспитанников нашего учреждения, что свидетельствует о проблемах здоровья поступающих детей в ДОУ.</w:t>
      </w:r>
    </w:p>
    <w:p w:rsidR="00910BAB" w:rsidRPr="00E868B4" w:rsidRDefault="00910BAB" w:rsidP="00E868B4">
      <w:pPr>
        <w:ind w:firstLine="567"/>
        <w:jc w:val="both"/>
        <w:rPr>
          <w:rFonts w:ascii="Times New Roman" w:eastAsia="Times New Roman" w:hAnsi="Times New Roman" w:cs="Times New Roman"/>
          <w:sz w:val="24"/>
          <w:szCs w:val="24"/>
          <w:lang w:eastAsia="ru-RU"/>
        </w:rPr>
      </w:pPr>
    </w:p>
    <w:p w:rsidR="00967343" w:rsidRPr="00E868B4" w:rsidRDefault="004216CF" w:rsidP="00E868B4">
      <w:pPr>
        <w:pStyle w:val="a6"/>
        <w:spacing w:after="0" w:line="240" w:lineRule="auto"/>
        <w:ind w:left="0"/>
        <w:jc w:val="both"/>
        <w:rPr>
          <w:rFonts w:ascii="Times New Roman" w:eastAsia="Times New Roman" w:hAnsi="Times New Roman" w:cs="Times New Roman"/>
          <w:i/>
          <w:sz w:val="24"/>
          <w:szCs w:val="24"/>
          <w:u w:val="single"/>
        </w:rPr>
      </w:pPr>
      <w:r w:rsidRPr="00E868B4">
        <w:rPr>
          <w:rFonts w:ascii="Times New Roman" w:eastAsia="Times New Roman" w:hAnsi="Times New Roman" w:cs="Times New Roman"/>
          <w:i/>
          <w:sz w:val="24"/>
          <w:szCs w:val="24"/>
          <w:u w:val="single"/>
        </w:rPr>
        <w:t>Анализ кадрового состава и условий труда работников</w:t>
      </w:r>
      <w:r w:rsidR="00967343" w:rsidRPr="00E868B4">
        <w:rPr>
          <w:rFonts w:ascii="Times New Roman" w:eastAsia="Times New Roman" w:hAnsi="Times New Roman" w:cs="Times New Roman"/>
          <w:i/>
          <w:sz w:val="24"/>
          <w:szCs w:val="24"/>
          <w:u w:val="single"/>
        </w:rPr>
        <w:t>.</w:t>
      </w:r>
    </w:p>
    <w:p w:rsidR="00967343" w:rsidRPr="00E868B4" w:rsidRDefault="004216CF" w:rsidP="00E868B4">
      <w:pPr>
        <w:pStyle w:val="a6"/>
        <w:spacing w:after="0" w:line="240" w:lineRule="auto"/>
        <w:ind w:left="0" w:firstLine="567"/>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В рамках мониторинга ресурсного обеспечения анализу подверглись кадровые, социальные, информационно-коммуникационные, материально-технические, финансово-экономические, нормативно-правовые ресурсы.</w:t>
      </w:r>
    </w:p>
    <w:p w:rsidR="004216CF" w:rsidRDefault="004216CF" w:rsidP="00E868B4">
      <w:pPr>
        <w:pStyle w:val="a6"/>
        <w:spacing w:after="0" w:line="240" w:lineRule="auto"/>
        <w:ind w:left="0" w:firstLine="567"/>
        <w:jc w:val="both"/>
        <w:rPr>
          <w:rFonts w:ascii="Times New Roman" w:eastAsia="Times New Roman" w:hAnsi="Times New Roman" w:cs="Times New Roman"/>
          <w:i/>
          <w:sz w:val="24"/>
          <w:szCs w:val="24"/>
        </w:rPr>
      </w:pPr>
      <w:r w:rsidRPr="00E868B4">
        <w:rPr>
          <w:rFonts w:ascii="Times New Roman" w:eastAsia="Times New Roman" w:hAnsi="Times New Roman" w:cs="Times New Roman"/>
          <w:sz w:val="24"/>
          <w:szCs w:val="24"/>
        </w:rPr>
        <w:t xml:space="preserve">При мониторинговом исследовании кадровой обстановки в </w:t>
      </w:r>
      <w:r w:rsidR="00EB12D3" w:rsidRPr="00E868B4">
        <w:rPr>
          <w:rFonts w:ascii="Times New Roman" w:eastAsia="Times New Roman" w:hAnsi="Times New Roman" w:cs="Times New Roman"/>
          <w:sz w:val="24"/>
          <w:szCs w:val="24"/>
        </w:rPr>
        <w:t>МК</w:t>
      </w:r>
      <w:r w:rsidRPr="00E868B4">
        <w:rPr>
          <w:rFonts w:ascii="Times New Roman" w:eastAsia="Times New Roman" w:hAnsi="Times New Roman" w:cs="Times New Roman"/>
          <w:sz w:val="24"/>
          <w:szCs w:val="24"/>
        </w:rPr>
        <w:t>ДОУ были получены следующие результаты.</w:t>
      </w:r>
      <w:r w:rsidR="0094031A" w:rsidRPr="00E868B4">
        <w:rPr>
          <w:rFonts w:ascii="Times New Roman" w:hAnsi="Times New Roman" w:cs="Times New Roman"/>
          <w:sz w:val="24"/>
          <w:szCs w:val="24"/>
        </w:rPr>
        <w:t xml:space="preserve"> Учреждение на 100% обеспечено педагогическими и учебно-вспомогательными квалифицированными</w:t>
      </w:r>
      <w:r w:rsidR="00967343" w:rsidRPr="00E868B4">
        <w:rPr>
          <w:rFonts w:ascii="Times New Roman" w:hAnsi="Times New Roman" w:cs="Times New Roman"/>
          <w:sz w:val="24"/>
          <w:szCs w:val="24"/>
        </w:rPr>
        <w:t xml:space="preserve"> кадрами. Из 31 педагога ДОУ:10</w:t>
      </w:r>
      <w:r w:rsidR="0094031A" w:rsidRPr="00E868B4">
        <w:rPr>
          <w:rFonts w:ascii="Times New Roman" w:hAnsi="Times New Roman" w:cs="Times New Roman"/>
          <w:sz w:val="24"/>
          <w:szCs w:val="24"/>
        </w:rPr>
        <w:t xml:space="preserve"> имеют высшу</w:t>
      </w:r>
      <w:r w:rsidR="00F54913" w:rsidRPr="00E868B4">
        <w:rPr>
          <w:rFonts w:ascii="Times New Roman" w:hAnsi="Times New Roman" w:cs="Times New Roman"/>
          <w:sz w:val="24"/>
          <w:szCs w:val="24"/>
        </w:rPr>
        <w:t>ю квалификацион</w:t>
      </w:r>
      <w:r w:rsidR="00967343" w:rsidRPr="00E868B4">
        <w:rPr>
          <w:rFonts w:ascii="Times New Roman" w:hAnsi="Times New Roman" w:cs="Times New Roman"/>
          <w:sz w:val="24"/>
          <w:szCs w:val="24"/>
        </w:rPr>
        <w:t xml:space="preserve">ную категорию, 16-первую, 5 педагогов без категории. </w:t>
      </w:r>
      <w:r w:rsidR="0094031A" w:rsidRPr="00E868B4">
        <w:rPr>
          <w:rFonts w:ascii="Times New Roman" w:eastAsia="Times New Roman" w:hAnsi="Times New Roman" w:cs="Times New Roman"/>
          <w:sz w:val="24"/>
          <w:szCs w:val="24"/>
        </w:rPr>
        <w:t>Все педагоги имеют педагогическое образо</w:t>
      </w:r>
      <w:r w:rsidR="00A22B4B" w:rsidRPr="00E868B4">
        <w:rPr>
          <w:rFonts w:ascii="Times New Roman" w:eastAsia="Times New Roman" w:hAnsi="Times New Roman" w:cs="Times New Roman"/>
          <w:sz w:val="24"/>
          <w:szCs w:val="24"/>
        </w:rPr>
        <w:t xml:space="preserve">вание, </w:t>
      </w:r>
      <w:r w:rsidRPr="00E868B4">
        <w:rPr>
          <w:rFonts w:ascii="Times New Roman" w:eastAsia="Times New Roman" w:hAnsi="Times New Roman" w:cs="Times New Roman"/>
          <w:sz w:val="24"/>
          <w:szCs w:val="24"/>
        </w:rPr>
        <w:t>проводится планомерная работа по повышению их профессионального уровня, стимулированию их инновационной активности. Воспитатели и педагоги – специалисты участвуют в заседаниях педагогического совета ДОУ по актуальным для данного учреждения проблемам образовательного процесса, в работе различных объединений на уровне учреждения и на городском уровне. Обострение проблемы</w:t>
      </w:r>
      <w:r w:rsidR="00A22B4B" w:rsidRPr="00E868B4">
        <w:rPr>
          <w:rFonts w:ascii="Times New Roman" w:eastAsia="Times New Roman" w:hAnsi="Times New Roman" w:cs="Times New Roman"/>
          <w:sz w:val="24"/>
          <w:szCs w:val="24"/>
        </w:rPr>
        <w:t xml:space="preserve"> старение</w:t>
      </w:r>
      <w:r w:rsidR="00D50E03" w:rsidRPr="00E868B4">
        <w:rPr>
          <w:rFonts w:ascii="Times New Roman" w:eastAsia="Times New Roman" w:hAnsi="Times New Roman" w:cs="Times New Roman"/>
          <w:sz w:val="24"/>
          <w:szCs w:val="24"/>
        </w:rPr>
        <w:t xml:space="preserve"> и</w:t>
      </w:r>
      <w:r w:rsidR="00A22B4B" w:rsidRPr="00E868B4">
        <w:rPr>
          <w:rFonts w:ascii="Times New Roman" w:eastAsia="Times New Roman" w:hAnsi="Times New Roman" w:cs="Times New Roman"/>
          <w:sz w:val="24"/>
          <w:szCs w:val="24"/>
        </w:rPr>
        <w:t xml:space="preserve"> профессиональное выгорание</w:t>
      </w:r>
      <w:r w:rsidRPr="00E868B4">
        <w:rPr>
          <w:rFonts w:ascii="Times New Roman" w:eastAsia="Times New Roman" w:hAnsi="Times New Roman" w:cs="Times New Roman"/>
          <w:sz w:val="24"/>
          <w:szCs w:val="24"/>
        </w:rPr>
        <w:t xml:space="preserve"> педагогических кадров.</w:t>
      </w:r>
      <w:r w:rsidR="00F00A89" w:rsidRPr="00E868B4">
        <w:rPr>
          <w:rFonts w:ascii="Times New Roman" w:eastAsia="Times New Roman" w:hAnsi="Times New Roman" w:cs="Times New Roman"/>
          <w:sz w:val="24"/>
          <w:szCs w:val="24"/>
        </w:rPr>
        <w:t xml:space="preserve"> </w:t>
      </w:r>
      <w:r w:rsidR="008E167D" w:rsidRPr="00E868B4">
        <w:rPr>
          <w:rFonts w:ascii="Times New Roman" w:eastAsia="Times New Roman" w:hAnsi="Times New Roman" w:cs="Times New Roman"/>
          <w:sz w:val="24"/>
          <w:szCs w:val="24"/>
        </w:rPr>
        <w:t xml:space="preserve">Инертность, </w:t>
      </w:r>
      <w:r w:rsidRPr="00E868B4">
        <w:rPr>
          <w:rFonts w:ascii="Times New Roman" w:eastAsia="Times New Roman" w:hAnsi="Times New Roman" w:cs="Times New Roman"/>
          <w:sz w:val="24"/>
          <w:szCs w:val="24"/>
        </w:rPr>
        <w:t>недостаточно высокий уровень аналитико-прогностических и проектировочных умений отдельных педагогов не позволяет им достойно представить опыт своей работы.</w:t>
      </w:r>
      <w:r w:rsidRPr="00E868B4">
        <w:rPr>
          <w:rFonts w:ascii="Times New Roman" w:eastAsia="Times New Roman" w:hAnsi="Times New Roman" w:cs="Times New Roman"/>
          <w:i/>
          <w:sz w:val="24"/>
          <w:szCs w:val="24"/>
        </w:rPr>
        <w:t xml:space="preserve"> </w:t>
      </w:r>
    </w:p>
    <w:p w:rsidR="00910BAB" w:rsidRPr="00E868B4" w:rsidRDefault="00910BAB" w:rsidP="00E868B4">
      <w:pPr>
        <w:pStyle w:val="a6"/>
        <w:spacing w:after="0" w:line="240" w:lineRule="auto"/>
        <w:ind w:left="0" w:firstLine="567"/>
        <w:jc w:val="both"/>
        <w:rPr>
          <w:rFonts w:ascii="Times New Roman" w:eastAsia="Times New Roman" w:hAnsi="Times New Roman" w:cs="Times New Roman"/>
          <w:i/>
          <w:sz w:val="24"/>
          <w:szCs w:val="24"/>
          <w:u w:val="single"/>
        </w:rPr>
      </w:pPr>
    </w:p>
    <w:p w:rsidR="00CF5AE4" w:rsidRPr="00E868B4" w:rsidRDefault="00F00A89" w:rsidP="00E868B4">
      <w:pPr>
        <w:pStyle w:val="ac"/>
        <w:spacing w:before="0" w:beforeAutospacing="0" w:after="0" w:afterAutospacing="0"/>
        <w:jc w:val="both"/>
        <w:rPr>
          <w:bCs/>
          <w:i/>
          <w:color w:val="000000"/>
          <w:u w:val="single"/>
        </w:rPr>
      </w:pPr>
      <w:r w:rsidRPr="00E868B4">
        <w:rPr>
          <w:i/>
          <w:color w:val="000000"/>
          <w:u w:val="single"/>
        </w:rPr>
        <w:t xml:space="preserve">Анализ уровня взаимодействия с родителями </w:t>
      </w:r>
    </w:p>
    <w:p w:rsidR="00692B7B" w:rsidRPr="00E868B4" w:rsidRDefault="00454B2E" w:rsidP="00E868B4">
      <w:pPr>
        <w:tabs>
          <w:tab w:val="left" w:pos="567"/>
        </w:tabs>
        <w:ind w:firstLine="567"/>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Проблема построения продуктивных взаимоотношений ДОУ с семьей</w:t>
      </w:r>
      <w:r w:rsidR="00692B7B" w:rsidRPr="00E868B4">
        <w:rPr>
          <w:rFonts w:ascii="Times New Roman" w:hAnsi="Times New Roman" w:cs="Times New Roman"/>
          <w:color w:val="000000"/>
          <w:sz w:val="24"/>
          <w:szCs w:val="24"/>
        </w:rPr>
        <w:t xml:space="preserve"> во многом связана с сохранением позиции педагогического коллектива, суть которой выражает устаревшая формулировка «работа с семьей». В связи с формализацией данного направления деятельности ДОУ усиливается кризис доверия между педагогами и родителями, расширяется круг взаимных обвинений. Преодоление сложившейся ситуации возможно лишь при построении системы взаимодействия ДОУ с семьями, основу которого составляют идеи общественного договора и социального партнерства.</w:t>
      </w:r>
    </w:p>
    <w:p w:rsidR="00692B7B" w:rsidRPr="00E868B4" w:rsidRDefault="00692B7B" w:rsidP="00E868B4">
      <w:pPr>
        <w:tabs>
          <w:tab w:val="left" w:pos="709"/>
        </w:tabs>
        <w:ind w:firstLine="709"/>
        <w:jc w:val="both"/>
        <w:rPr>
          <w:rFonts w:ascii="Times New Roman" w:hAnsi="Times New Roman" w:cs="Times New Roman"/>
          <w:sz w:val="24"/>
          <w:szCs w:val="24"/>
        </w:rPr>
      </w:pPr>
      <w:r w:rsidRPr="00E868B4">
        <w:rPr>
          <w:rFonts w:ascii="Times New Roman" w:hAnsi="Times New Roman" w:cs="Times New Roman"/>
          <w:sz w:val="24"/>
          <w:szCs w:val="24"/>
        </w:rPr>
        <w:t xml:space="preserve"> Одной из приоритетных задач коллектива ДОУ становится поиск эффективных путей взаимодействия с родителями детей нового поколения, привлечение их к совместному процессу воспитания, образования, оздоровления, развития детей, используя наряду с живым общением (безусловно, приоритетным), современные технологии (Интернет-ресурсы, участие в разработке и реализации совместных педагогических проектов, участие в управлении ДОУ и др.)</w:t>
      </w:r>
    </w:p>
    <w:p w:rsidR="00DF63CB" w:rsidRPr="00E868B4" w:rsidRDefault="00692B7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2936"/>
        <w:gridCol w:w="2393"/>
        <w:gridCol w:w="2393"/>
      </w:tblGrid>
      <w:tr w:rsidR="00297CAB" w:rsidRPr="00E868B4" w:rsidTr="009350CA">
        <w:tc>
          <w:tcPr>
            <w:tcW w:w="2088" w:type="dxa"/>
            <w:tcBorders>
              <w:top w:val="single" w:sz="4" w:space="0" w:color="auto"/>
              <w:left w:val="single" w:sz="4" w:space="0" w:color="auto"/>
              <w:bottom w:val="single" w:sz="4" w:space="0" w:color="auto"/>
              <w:right w:val="single" w:sz="4" w:space="0" w:color="auto"/>
            </w:tcBorders>
          </w:tcPr>
          <w:p w:rsidR="00CF5AE4" w:rsidRPr="00E868B4" w:rsidRDefault="00CF5AE4" w:rsidP="00E868B4">
            <w:pPr>
              <w:jc w:val="both"/>
              <w:rPr>
                <w:rFonts w:ascii="Times New Roman" w:hAnsi="Times New Roman" w:cs="Times New Roman"/>
                <w:sz w:val="24"/>
                <w:szCs w:val="24"/>
              </w:rPr>
            </w:pPr>
          </w:p>
        </w:tc>
        <w:tc>
          <w:tcPr>
            <w:tcW w:w="2936" w:type="dxa"/>
            <w:tcBorders>
              <w:top w:val="single" w:sz="4" w:space="0" w:color="auto"/>
              <w:left w:val="single" w:sz="4" w:space="0" w:color="auto"/>
              <w:bottom w:val="single" w:sz="4" w:space="0" w:color="auto"/>
              <w:right w:val="single" w:sz="4" w:space="0" w:color="auto"/>
            </w:tcBorders>
          </w:tcPr>
          <w:p w:rsidR="00CF5AE4" w:rsidRPr="00E868B4" w:rsidRDefault="00CF4024" w:rsidP="00E868B4">
            <w:pPr>
              <w:jc w:val="both"/>
              <w:rPr>
                <w:rFonts w:ascii="Times New Roman" w:hAnsi="Times New Roman" w:cs="Times New Roman"/>
                <w:bCs/>
                <w:sz w:val="24"/>
                <w:szCs w:val="24"/>
              </w:rPr>
            </w:pPr>
            <w:r w:rsidRPr="00E868B4">
              <w:rPr>
                <w:rFonts w:ascii="Times New Roman" w:hAnsi="Times New Roman" w:cs="Times New Roman"/>
                <w:bCs/>
                <w:sz w:val="24"/>
                <w:szCs w:val="24"/>
              </w:rPr>
              <w:t xml:space="preserve">Родители, активно участвующие в </w:t>
            </w:r>
            <w:r w:rsidR="00CF5AE4" w:rsidRPr="00E868B4">
              <w:rPr>
                <w:rFonts w:ascii="Times New Roman" w:hAnsi="Times New Roman" w:cs="Times New Roman"/>
                <w:bCs/>
                <w:sz w:val="24"/>
                <w:szCs w:val="24"/>
              </w:rPr>
              <w:t>жизни ДОУ</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CF5AE4" w:rsidP="00E868B4">
            <w:pPr>
              <w:jc w:val="both"/>
              <w:rPr>
                <w:rFonts w:ascii="Times New Roman" w:hAnsi="Times New Roman" w:cs="Times New Roman"/>
                <w:bCs/>
                <w:sz w:val="24"/>
                <w:szCs w:val="24"/>
              </w:rPr>
            </w:pPr>
            <w:r w:rsidRPr="00E868B4">
              <w:rPr>
                <w:rFonts w:ascii="Times New Roman" w:hAnsi="Times New Roman" w:cs="Times New Roman"/>
                <w:bCs/>
                <w:sz w:val="24"/>
                <w:szCs w:val="24"/>
              </w:rPr>
              <w:t>Родители, посещающие мероприятия ДОУ</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CF4024" w:rsidP="00E868B4">
            <w:pPr>
              <w:jc w:val="both"/>
              <w:rPr>
                <w:rFonts w:ascii="Times New Roman" w:hAnsi="Times New Roman" w:cs="Times New Roman"/>
                <w:bCs/>
                <w:sz w:val="24"/>
                <w:szCs w:val="24"/>
              </w:rPr>
            </w:pPr>
            <w:r w:rsidRPr="00E868B4">
              <w:rPr>
                <w:rFonts w:ascii="Times New Roman" w:hAnsi="Times New Roman" w:cs="Times New Roman"/>
                <w:bCs/>
                <w:sz w:val="24"/>
                <w:szCs w:val="24"/>
              </w:rPr>
              <w:t xml:space="preserve">Родители, </w:t>
            </w:r>
            <w:r w:rsidR="00CF5AE4" w:rsidRPr="00E868B4">
              <w:rPr>
                <w:rFonts w:ascii="Times New Roman" w:hAnsi="Times New Roman" w:cs="Times New Roman"/>
                <w:bCs/>
                <w:sz w:val="24"/>
                <w:szCs w:val="24"/>
              </w:rPr>
              <w:t>удовлетворённые работой ДОУ</w:t>
            </w:r>
          </w:p>
        </w:tc>
      </w:tr>
      <w:tr w:rsidR="00297CAB" w:rsidRPr="00E868B4" w:rsidTr="009350CA">
        <w:tc>
          <w:tcPr>
            <w:tcW w:w="2088" w:type="dxa"/>
            <w:tcBorders>
              <w:top w:val="single" w:sz="4" w:space="0" w:color="auto"/>
              <w:left w:val="single" w:sz="4" w:space="0" w:color="auto"/>
              <w:bottom w:val="single" w:sz="4" w:space="0" w:color="auto"/>
              <w:right w:val="single" w:sz="4" w:space="0" w:color="auto"/>
            </w:tcBorders>
          </w:tcPr>
          <w:p w:rsidR="00CF5AE4" w:rsidRPr="00E868B4" w:rsidRDefault="00297CAB" w:rsidP="00E868B4">
            <w:pPr>
              <w:jc w:val="both"/>
              <w:rPr>
                <w:rFonts w:ascii="Times New Roman" w:hAnsi="Times New Roman" w:cs="Times New Roman"/>
                <w:sz w:val="24"/>
                <w:szCs w:val="24"/>
              </w:rPr>
            </w:pPr>
            <w:r w:rsidRPr="00E868B4">
              <w:rPr>
                <w:rFonts w:ascii="Times New Roman" w:hAnsi="Times New Roman" w:cs="Times New Roman"/>
                <w:sz w:val="24"/>
                <w:szCs w:val="24"/>
              </w:rPr>
              <w:t>2018-2019</w:t>
            </w:r>
            <w:r w:rsidR="00CF5AE4" w:rsidRPr="00E868B4">
              <w:rPr>
                <w:rFonts w:ascii="Times New Roman" w:hAnsi="Times New Roman" w:cs="Times New Roman"/>
                <w:sz w:val="24"/>
                <w:szCs w:val="24"/>
              </w:rPr>
              <w:t xml:space="preserve"> уч.г.</w:t>
            </w:r>
          </w:p>
        </w:tc>
        <w:tc>
          <w:tcPr>
            <w:tcW w:w="2936" w:type="dxa"/>
            <w:tcBorders>
              <w:top w:val="single" w:sz="4" w:space="0" w:color="auto"/>
              <w:left w:val="single" w:sz="4" w:space="0" w:color="auto"/>
              <w:bottom w:val="single" w:sz="4" w:space="0" w:color="auto"/>
              <w:right w:val="single" w:sz="4" w:space="0" w:color="auto"/>
            </w:tcBorders>
          </w:tcPr>
          <w:p w:rsidR="00CF5AE4" w:rsidRPr="00E868B4" w:rsidRDefault="004C53F1" w:rsidP="00E868B4">
            <w:pPr>
              <w:jc w:val="both"/>
              <w:rPr>
                <w:rFonts w:ascii="Times New Roman" w:hAnsi="Times New Roman" w:cs="Times New Roman"/>
                <w:sz w:val="24"/>
                <w:szCs w:val="24"/>
              </w:rPr>
            </w:pPr>
            <w:r w:rsidRPr="00E868B4">
              <w:rPr>
                <w:rFonts w:ascii="Times New Roman" w:hAnsi="Times New Roman" w:cs="Times New Roman"/>
                <w:sz w:val="24"/>
                <w:szCs w:val="24"/>
              </w:rPr>
              <w:t>45</w:t>
            </w:r>
            <w:r w:rsidR="00CF5AE4" w:rsidRPr="00E868B4">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4C53F1" w:rsidP="00E868B4">
            <w:pPr>
              <w:jc w:val="both"/>
              <w:rPr>
                <w:rFonts w:ascii="Times New Roman" w:hAnsi="Times New Roman" w:cs="Times New Roman"/>
                <w:sz w:val="24"/>
                <w:szCs w:val="24"/>
              </w:rPr>
            </w:pPr>
            <w:r w:rsidRPr="00E868B4">
              <w:rPr>
                <w:rFonts w:ascii="Times New Roman" w:hAnsi="Times New Roman" w:cs="Times New Roman"/>
                <w:sz w:val="24"/>
                <w:szCs w:val="24"/>
              </w:rPr>
              <w:t>74</w:t>
            </w:r>
            <w:r w:rsidR="00CF5AE4" w:rsidRPr="00E868B4">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4F4BEF" w:rsidP="00E868B4">
            <w:pPr>
              <w:jc w:val="both"/>
              <w:rPr>
                <w:rFonts w:ascii="Times New Roman" w:hAnsi="Times New Roman" w:cs="Times New Roman"/>
                <w:sz w:val="24"/>
                <w:szCs w:val="24"/>
              </w:rPr>
            </w:pPr>
            <w:r w:rsidRPr="00E868B4">
              <w:rPr>
                <w:rFonts w:ascii="Times New Roman" w:hAnsi="Times New Roman" w:cs="Times New Roman"/>
                <w:sz w:val="24"/>
                <w:szCs w:val="24"/>
              </w:rPr>
              <w:t>80</w:t>
            </w:r>
            <w:r w:rsidR="00CF5AE4" w:rsidRPr="00E868B4">
              <w:rPr>
                <w:rFonts w:ascii="Times New Roman" w:hAnsi="Times New Roman" w:cs="Times New Roman"/>
                <w:sz w:val="24"/>
                <w:szCs w:val="24"/>
              </w:rPr>
              <w:t>%</w:t>
            </w:r>
          </w:p>
        </w:tc>
      </w:tr>
      <w:tr w:rsidR="00297CAB" w:rsidRPr="00E868B4" w:rsidTr="009350CA">
        <w:tc>
          <w:tcPr>
            <w:tcW w:w="2088" w:type="dxa"/>
            <w:tcBorders>
              <w:top w:val="single" w:sz="4" w:space="0" w:color="auto"/>
              <w:left w:val="single" w:sz="4" w:space="0" w:color="auto"/>
              <w:bottom w:val="single" w:sz="4" w:space="0" w:color="auto"/>
              <w:right w:val="single" w:sz="4" w:space="0" w:color="auto"/>
            </w:tcBorders>
          </w:tcPr>
          <w:p w:rsidR="00CF5AE4" w:rsidRPr="00E868B4" w:rsidRDefault="00297CA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2019-2020 </w:t>
            </w:r>
            <w:r w:rsidR="00CF5AE4" w:rsidRPr="00E868B4">
              <w:rPr>
                <w:rFonts w:ascii="Times New Roman" w:hAnsi="Times New Roman" w:cs="Times New Roman"/>
                <w:sz w:val="24"/>
                <w:szCs w:val="24"/>
              </w:rPr>
              <w:t>уч.г.</w:t>
            </w:r>
          </w:p>
        </w:tc>
        <w:tc>
          <w:tcPr>
            <w:tcW w:w="2936" w:type="dxa"/>
            <w:tcBorders>
              <w:top w:val="single" w:sz="4" w:space="0" w:color="auto"/>
              <w:left w:val="single" w:sz="4" w:space="0" w:color="auto"/>
              <w:bottom w:val="single" w:sz="4" w:space="0" w:color="auto"/>
              <w:right w:val="single" w:sz="4" w:space="0" w:color="auto"/>
            </w:tcBorders>
          </w:tcPr>
          <w:p w:rsidR="00CF5AE4" w:rsidRPr="00E868B4" w:rsidRDefault="004C53F1" w:rsidP="00E868B4">
            <w:pPr>
              <w:jc w:val="both"/>
              <w:rPr>
                <w:rFonts w:ascii="Times New Roman" w:hAnsi="Times New Roman" w:cs="Times New Roman"/>
                <w:sz w:val="24"/>
                <w:szCs w:val="24"/>
              </w:rPr>
            </w:pPr>
            <w:r w:rsidRPr="00E868B4">
              <w:rPr>
                <w:rFonts w:ascii="Times New Roman" w:hAnsi="Times New Roman" w:cs="Times New Roman"/>
                <w:sz w:val="24"/>
                <w:szCs w:val="24"/>
              </w:rPr>
              <w:t>46</w:t>
            </w:r>
            <w:r w:rsidR="00CF5AE4" w:rsidRPr="00E868B4">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297CAB" w:rsidP="00E868B4">
            <w:pPr>
              <w:jc w:val="both"/>
              <w:rPr>
                <w:rFonts w:ascii="Times New Roman" w:hAnsi="Times New Roman" w:cs="Times New Roman"/>
                <w:sz w:val="24"/>
                <w:szCs w:val="24"/>
              </w:rPr>
            </w:pPr>
            <w:r w:rsidRPr="00E868B4">
              <w:rPr>
                <w:rFonts w:ascii="Times New Roman" w:hAnsi="Times New Roman" w:cs="Times New Roman"/>
                <w:sz w:val="24"/>
                <w:szCs w:val="24"/>
              </w:rPr>
              <w:t>79</w:t>
            </w:r>
            <w:r w:rsidR="00CF5AE4" w:rsidRPr="00E868B4">
              <w:rPr>
                <w:rFonts w:ascii="Times New Roman" w:hAnsi="Times New Roman" w:cs="Times New Roman"/>
                <w:sz w:val="24"/>
                <w:szCs w:val="24"/>
              </w:rPr>
              <w:t>%</w:t>
            </w:r>
          </w:p>
        </w:tc>
        <w:tc>
          <w:tcPr>
            <w:tcW w:w="2393" w:type="dxa"/>
            <w:tcBorders>
              <w:top w:val="single" w:sz="4" w:space="0" w:color="auto"/>
              <w:left w:val="single" w:sz="4" w:space="0" w:color="auto"/>
              <w:bottom w:val="single" w:sz="4" w:space="0" w:color="auto"/>
              <w:right w:val="single" w:sz="4" w:space="0" w:color="auto"/>
            </w:tcBorders>
          </w:tcPr>
          <w:p w:rsidR="00CF5AE4" w:rsidRPr="00E868B4" w:rsidRDefault="004F4BEF" w:rsidP="00E868B4">
            <w:pPr>
              <w:jc w:val="both"/>
              <w:rPr>
                <w:rFonts w:ascii="Times New Roman" w:hAnsi="Times New Roman" w:cs="Times New Roman"/>
                <w:sz w:val="24"/>
                <w:szCs w:val="24"/>
              </w:rPr>
            </w:pPr>
            <w:r w:rsidRPr="00E868B4">
              <w:rPr>
                <w:rFonts w:ascii="Times New Roman" w:hAnsi="Times New Roman" w:cs="Times New Roman"/>
                <w:sz w:val="24"/>
                <w:szCs w:val="24"/>
              </w:rPr>
              <w:t>78</w:t>
            </w:r>
            <w:r w:rsidR="00CF5AE4" w:rsidRPr="00E868B4">
              <w:rPr>
                <w:rFonts w:ascii="Times New Roman" w:hAnsi="Times New Roman" w:cs="Times New Roman"/>
                <w:sz w:val="24"/>
                <w:szCs w:val="24"/>
              </w:rPr>
              <w:t>%</w:t>
            </w:r>
          </w:p>
        </w:tc>
      </w:tr>
    </w:tbl>
    <w:p w:rsidR="00CF4024" w:rsidRPr="00E868B4" w:rsidRDefault="00CF4024" w:rsidP="00E868B4">
      <w:pPr>
        <w:tabs>
          <w:tab w:val="left" w:pos="709"/>
        </w:tabs>
        <w:ind w:firstLine="709"/>
        <w:jc w:val="both"/>
        <w:rPr>
          <w:rFonts w:ascii="Times New Roman" w:hAnsi="Times New Roman" w:cs="Times New Roman"/>
          <w:sz w:val="24"/>
          <w:szCs w:val="24"/>
        </w:rPr>
      </w:pPr>
    </w:p>
    <w:p w:rsidR="00CF5AE4" w:rsidRPr="00E868B4" w:rsidRDefault="00CF5AE4" w:rsidP="00E868B4">
      <w:pPr>
        <w:tabs>
          <w:tab w:val="left" w:pos="709"/>
        </w:tabs>
        <w:ind w:firstLine="709"/>
        <w:jc w:val="both"/>
        <w:rPr>
          <w:rFonts w:ascii="Times New Roman" w:hAnsi="Times New Roman" w:cs="Times New Roman"/>
          <w:sz w:val="24"/>
          <w:szCs w:val="24"/>
        </w:rPr>
      </w:pPr>
      <w:r w:rsidRPr="00E868B4">
        <w:rPr>
          <w:rFonts w:ascii="Times New Roman" w:hAnsi="Times New Roman" w:cs="Times New Roman"/>
          <w:sz w:val="24"/>
          <w:szCs w:val="24"/>
        </w:rPr>
        <w:t>Результа</w:t>
      </w:r>
      <w:r w:rsidR="00297CAB" w:rsidRPr="00E868B4">
        <w:rPr>
          <w:rFonts w:ascii="Times New Roman" w:hAnsi="Times New Roman" w:cs="Times New Roman"/>
          <w:sz w:val="24"/>
          <w:szCs w:val="24"/>
        </w:rPr>
        <w:t xml:space="preserve">ты мониторинговых исследований </w:t>
      </w:r>
      <w:r w:rsidRPr="00E868B4">
        <w:rPr>
          <w:rFonts w:ascii="Times New Roman" w:hAnsi="Times New Roman" w:cs="Times New Roman"/>
          <w:sz w:val="24"/>
          <w:szCs w:val="24"/>
        </w:rPr>
        <w:t xml:space="preserve">показывают, что активность родительской общественности </w:t>
      </w:r>
      <w:r w:rsidR="00AB2889" w:rsidRPr="00E868B4">
        <w:rPr>
          <w:rFonts w:ascii="Times New Roman" w:hAnsi="Times New Roman" w:cs="Times New Roman"/>
          <w:sz w:val="24"/>
          <w:szCs w:val="24"/>
        </w:rPr>
        <w:t xml:space="preserve">немного </w:t>
      </w:r>
      <w:r w:rsidRPr="00E868B4">
        <w:rPr>
          <w:rFonts w:ascii="Times New Roman" w:hAnsi="Times New Roman" w:cs="Times New Roman"/>
          <w:sz w:val="24"/>
          <w:szCs w:val="24"/>
        </w:rPr>
        <w:t>возрастает. Современные родители (законные представители) предъявляют высокие требования к</w:t>
      </w:r>
      <w:r w:rsidR="00297CAB" w:rsidRPr="00E868B4">
        <w:rPr>
          <w:rFonts w:ascii="Times New Roman" w:hAnsi="Times New Roman" w:cs="Times New Roman"/>
          <w:sz w:val="24"/>
          <w:szCs w:val="24"/>
        </w:rPr>
        <w:t xml:space="preserve"> качеству как образовательных, так и </w:t>
      </w:r>
      <w:r w:rsidRPr="00E868B4">
        <w:rPr>
          <w:rFonts w:ascii="Times New Roman" w:hAnsi="Times New Roman" w:cs="Times New Roman"/>
          <w:sz w:val="24"/>
          <w:szCs w:val="24"/>
        </w:rPr>
        <w:t xml:space="preserve">жизнеобеспечивающих услуг. Однако, результаты анкетирования родителей (законных представителей) констатируют наличие в ДОУ родителей (законных представителей) с потребительским отношением к процессу образования, воспитания и развития их детей, с пассивным </w:t>
      </w:r>
      <w:r w:rsidR="004F4BEF" w:rsidRPr="00E868B4">
        <w:rPr>
          <w:rFonts w:ascii="Times New Roman" w:hAnsi="Times New Roman" w:cs="Times New Roman"/>
          <w:sz w:val="24"/>
          <w:szCs w:val="24"/>
        </w:rPr>
        <w:t xml:space="preserve">и негативным </w:t>
      </w:r>
      <w:r w:rsidR="00297CAB" w:rsidRPr="00E868B4">
        <w:rPr>
          <w:rFonts w:ascii="Times New Roman" w:hAnsi="Times New Roman" w:cs="Times New Roman"/>
          <w:sz w:val="24"/>
          <w:szCs w:val="24"/>
        </w:rPr>
        <w:t xml:space="preserve">отношением </w:t>
      </w:r>
      <w:r w:rsidRPr="00E868B4">
        <w:rPr>
          <w:rFonts w:ascii="Times New Roman" w:hAnsi="Times New Roman" w:cs="Times New Roman"/>
          <w:sz w:val="24"/>
          <w:szCs w:val="24"/>
        </w:rPr>
        <w:t xml:space="preserve">к участию в </w:t>
      </w:r>
      <w:r w:rsidR="00297CAB" w:rsidRPr="00E868B4">
        <w:rPr>
          <w:rFonts w:ascii="Times New Roman" w:hAnsi="Times New Roman" w:cs="Times New Roman"/>
          <w:sz w:val="24"/>
          <w:szCs w:val="24"/>
        </w:rPr>
        <w:t xml:space="preserve">мероприятиях, в управлении </w:t>
      </w:r>
      <w:r w:rsidRPr="00E868B4">
        <w:rPr>
          <w:rFonts w:ascii="Times New Roman" w:hAnsi="Times New Roman" w:cs="Times New Roman"/>
          <w:sz w:val="24"/>
          <w:szCs w:val="24"/>
        </w:rPr>
        <w:t xml:space="preserve">ДОУ. </w:t>
      </w:r>
      <w:r w:rsidR="004F4BEF" w:rsidRPr="00E868B4">
        <w:rPr>
          <w:rFonts w:ascii="Times New Roman" w:hAnsi="Times New Roman" w:cs="Times New Roman"/>
          <w:sz w:val="24"/>
          <w:szCs w:val="24"/>
        </w:rPr>
        <w:t>Сохраняется до 25% родителей с тревожными ожиданиями</w:t>
      </w:r>
      <w:r w:rsidR="004C53F1" w:rsidRPr="00E868B4">
        <w:rPr>
          <w:rFonts w:ascii="Times New Roman" w:hAnsi="Times New Roman" w:cs="Times New Roman"/>
          <w:sz w:val="24"/>
          <w:szCs w:val="24"/>
        </w:rPr>
        <w:t xml:space="preserve"> от дошкольного учреждения.</w:t>
      </w:r>
    </w:p>
    <w:p w:rsidR="00297CAB" w:rsidRPr="00E868B4" w:rsidRDefault="00692B7B" w:rsidP="00E868B4">
      <w:pPr>
        <w:tabs>
          <w:tab w:val="left" w:pos="709"/>
        </w:tabs>
        <w:jc w:val="both"/>
        <w:rPr>
          <w:rFonts w:ascii="Times New Roman" w:hAnsi="Times New Roman" w:cs="Times New Roman"/>
          <w:sz w:val="24"/>
          <w:szCs w:val="24"/>
        </w:rPr>
      </w:pPr>
      <w:r w:rsidRPr="00E868B4">
        <w:rPr>
          <w:rFonts w:ascii="Times New Roman" w:hAnsi="Times New Roman" w:cs="Times New Roman"/>
          <w:sz w:val="24"/>
          <w:szCs w:val="24"/>
        </w:rPr>
        <w:t>В современных условиях, когда воспитательный потенциал</w:t>
      </w:r>
      <w:r w:rsidR="00340B18" w:rsidRPr="00E868B4">
        <w:rPr>
          <w:rFonts w:ascii="Times New Roman" w:hAnsi="Times New Roman" w:cs="Times New Roman"/>
          <w:sz w:val="24"/>
          <w:szCs w:val="24"/>
        </w:rPr>
        <w:t xml:space="preserve"> семьи оказывается невысоким, ДОУ должно выступать инстанцией развития не только ребенка, но и его родителей. Есть </w:t>
      </w:r>
      <w:r w:rsidR="00340B18" w:rsidRPr="00E868B4">
        <w:rPr>
          <w:rFonts w:ascii="Times New Roman" w:hAnsi="Times New Roman" w:cs="Times New Roman"/>
          <w:sz w:val="24"/>
          <w:szCs w:val="24"/>
        </w:rPr>
        <w:lastRenderedPageBreak/>
        <w:t>потребность в продумывании и организации более эффективных сценариев включения семьи в жизнь детского сада.</w:t>
      </w:r>
    </w:p>
    <w:p w:rsidR="00CF4024" w:rsidRPr="00E868B4" w:rsidRDefault="00CF4024" w:rsidP="00E868B4">
      <w:pPr>
        <w:tabs>
          <w:tab w:val="left" w:pos="709"/>
        </w:tabs>
        <w:jc w:val="both"/>
        <w:rPr>
          <w:rFonts w:ascii="Times New Roman" w:hAnsi="Times New Roman" w:cs="Times New Roman"/>
          <w:i/>
          <w:sz w:val="24"/>
          <w:szCs w:val="24"/>
          <w:u w:val="single"/>
        </w:rPr>
      </w:pPr>
    </w:p>
    <w:p w:rsidR="00D92ECA" w:rsidRPr="00E868B4" w:rsidRDefault="00B8129B" w:rsidP="00E868B4">
      <w:pPr>
        <w:tabs>
          <w:tab w:val="left" w:pos="709"/>
        </w:tabs>
        <w:jc w:val="both"/>
        <w:rPr>
          <w:rFonts w:ascii="Times New Roman" w:hAnsi="Times New Roman" w:cs="Times New Roman"/>
          <w:i/>
          <w:sz w:val="24"/>
          <w:szCs w:val="24"/>
          <w:u w:val="single"/>
        </w:rPr>
      </w:pPr>
      <w:r w:rsidRPr="00E868B4">
        <w:rPr>
          <w:rFonts w:ascii="Times New Roman" w:hAnsi="Times New Roman" w:cs="Times New Roman"/>
          <w:i/>
          <w:sz w:val="24"/>
          <w:szCs w:val="24"/>
          <w:u w:val="single"/>
        </w:rPr>
        <w:t xml:space="preserve">Проблемно-ориентированный анализ состояния учреждения </w:t>
      </w:r>
    </w:p>
    <w:p w:rsidR="00CF4024" w:rsidRPr="00E868B4" w:rsidRDefault="00CF4024" w:rsidP="00E868B4">
      <w:pPr>
        <w:tabs>
          <w:tab w:val="left" w:pos="709"/>
        </w:tabs>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693"/>
        <w:gridCol w:w="2368"/>
        <w:gridCol w:w="2593"/>
      </w:tblGrid>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Показатели направления</w:t>
            </w:r>
          </w:p>
        </w:tc>
        <w:tc>
          <w:tcPr>
            <w:tcW w:w="26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Достигнутые результаты</w:t>
            </w:r>
          </w:p>
        </w:tc>
        <w:tc>
          <w:tcPr>
            <w:tcW w:w="2368"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Имеющиеся проблемы</w:t>
            </w:r>
          </w:p>
        </w:tc>
        <w:tc>
          <w:tcPr>
            <w:tcW w:w="25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Необходимые преобразования</w:t>
            </w: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Кадровое обеспечение</w:t>
            </w:r>
          </w:p>
          <w:p w:rsidR="00D92ECA" w:rsidRPr="00E868B4" w:rsidRDefault="00D92ECA" w:rsidP="00E868B4">
            <w:pPr>
              <w:jc w:val="both"/>
              <w:rPr>
                <w:rFonts w:ascii="Times New Roman" w:hAnsi="Times New Roman" w:cs="Times New Roman"/>
                <w:b/>
                <w:sz w:val="24"/>
                <w:szCs w:val="24"/>
              </w:rPr>
            </w:pPr>
          </w:p>
        </w:tc>
        <w:tc>
          <w:tcPr>
            <w:tcW w:w="2693" w:type="dxa"/>
          </w:tcPr>
          <w:p w:rsidR="00D50E03" w:rsidRPr="00E868B4" w:rsidRDefault="00D50E03"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297CAB" w:rsidRPr="00E868B4">
              <w:rPr>
                <w:rFonts w:ascii="Times New Roman" w:hAnsi="Times New Roman" w:cs="Times New Roman"/>
                <w:sz w:val="24"/>
                <w:szCs w:val="24"/>
              </w:rPr>
              <w:t xml:space="preserve">Детский сад </w:t>
            </w:r>
            <w:r w:rsidR="00D92ECA" w:rsidRPr="00E868B4">
              <w:rPr>
                <w:rFonts w:ascii="Times New Roman" w:hAnsi="Times New Roman" w:cs="Times New Roman"/>
                <w:sz w:val="24"/>
                <w:szCs w:val="24"/>
              </w:rPr>
              <w:t xml:space="preserve">обеспечен педагогическими кадрами на 100 %. </w:t>
            </w: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Образовательный процесс осуществляе</w:t>
            </w:r>
            <w:r w:rsidR="00297CAB" w:rsidRPr="00E868B4">
              <w:rPr>
                <w:rFonts w:ascii="Times New Roman" w:hAnsi="Times New Roman" w:cs="Times New Roman"/>
                <w:sz w:val="24"/>
                <w:szCs w:val="24"/>
              </w:rPr>
              <w:t>т 31</w:t>
            </w:r>
            <w:r w:rsidR="00175CDF" w:rsidRPr="00E868B4">
              <w:rPr>
                <w:rFonts w:ascii="Times New Roman" w:hAnsi="Times New Roman" w:cs="Times New Roman"/>
                <w:sz w:val="24"/>
                <w:szCs w:val="24"/>
              </w:rPr>
              <w:t xml:space="preserve"> пе</w:t>
            </w:r>
            <w:r w:rsidR="00297CAB" w:rsidRPr="00E868B4">
              <w:rPr>
                <w:rFonts w:ascii="Times New Roman" w:hAnsi="Times New Roman" w:cs="Times New Roman"/>
                <w:sz w:val="24"/>
                <w:szCs w:val="24"/>
              </w:rPr>
              <w:t>дагог.</w:t>
            </w:r>
            <w:r w:rsidR="00D92ECA" w:rsidRPr="00E868B4">
              <w:rPr>
                <w:rFonts w:ascii="Times New Roman" w:hAnsi="Times New Roman" w:cs="Times New Roman"/>
                <w:sz w:val="24"/>
                <w:szCs w:val="24"/>
              </w:rPr>
              <w:t xml:space="preserve"> </w:t>
            </w:r>
            <w:r w:rsidR="00297CAB" w:rsidRPr="00E868B4">
              <w:rPr>
                <w:rFonts w:ascii="Times New Roman" w:hAnsi="Times New Roman" w:cs="Times New Roman"/>
                <w:sz w:val="24"/>
                <w:szCs w:val="24"/>
              </w:rPr>
              <w:t xml:space="preserve">Все </w:t>
            </w:r>
            <w:r w:rsidR="00D92ECA" w:rsidRPr="00E868B4">
              <w:rPr>
                <w:rFonts w:ascii="Times New Roman" w:hAnsi="Times New Roman" w:cs="Times New Roman"/>
                <w:sz w:val="24"/>
                <w:szCs w:val="24"/>
              </w:rPr>
              <w:t>педагоги имеют соответ</w:t>
            </w:r>
            <w:r w:rsidR="00B8129B" w:rsidRPr="00E868B4">
              <w:rPr>
                <w:rFonts w:ascii="Times New Roman" w:hAnsi="Times New Roman" w:cs="Times New Roman"/>
                <w:sz w:val="24"/>
                <w:szCs w:val="24"/>
              </w:rPr>
              <w:t xml:space="preserve">ствующее дошкольное образование, </w:t>
            </w:r>
            <w:r w:rsidR="00F54913" w:rsidRPr="00E868B4">
              <w:rPr>
                <w:rFonts w:ascii="Times New Roman" w:hAnsi="Times New Roman" w:cs="Times New Roman"/>
                <w:sz w:val="24"/>
                <w:szCs w:val="24"/>
              </w:rPr>
              <w:t>высокий уровень квалификации (85</w:t>
            </w:r>
            <w:r w:rsidR="00B8129B" w:rsidRPr="00E868B4">
              <w:rPr>
                <w:rFonts w:ascii="Times New Roman" w:hAnsi="Times New Roman" w:cs="Times New Roman"/>
                <w:sz w:val="24"/>
                <w:szCs w:val="24"/>
              </w:rPr>
              <w:t xml:space="preserve"> % педагогов имеют первую и высшую квалификационную категорию)</w:t>
            </w:r>
          </w:p>
          <w:p w:rsidR="00D92ECA" w:rsidRPr="00E868B4" w:rsidRDefault="00297CA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К</w:t>
            </w:r>
            <w:r w:rsidRPr="00E868B4">
              <w:rPr>
                <w:rFonts w:ascii="Times New Roman" w:hAnsi="Times New Roman" w:cs="Times New Roman"/>
                <w:sz w:val="24"/>
                <w:szCs w:val="24"/>
              </w:rPr>
              <w:t>оллектив педагогов стабильный.</w:t>
            </w:r>
          </w:p>
          <w:p w:rsidR="00D92ECA" w:rsidRPr="00E868B4" w:rsidRDefault="00B8129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c>
        <w:tc>
          <w:tcPr>
            <w:tcW w:w="2368" w:type="dxa"/>
          </w:tcPr>
          <w:p w:rsidR="00D92ECA" w:rsidRPr="00E868B4" w:rsidRDefault="00B8129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Старение педагогических кадров.</w:t>
            </w:r>
          </w:p>
          <w:p w:rsidR="00D92ECA" w:rsidRPr="00E868B4" w:rsidRDefault="00297CA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Слабая </w:t>
            </w:r>
            <w:r w:rsidR="00B8129B" w:rsidRPr="00E868B4">
              <w:rPr>
                <w:rFonts w:ascii="Times New Roman" w:hAnsi="Times New Roman" w:cs="Times New Roman"/>
                <w:sz w:val="24"/>
                <w:szCs w:val="24"/>
              </w:rPr>
              <w:t>информацион</w:t>
            </w:r>
            <w:r w:rsidRPr="00E868B4">
              <w:rPr>
                <w:rFonts w:ascii="Times New Roman" w:hAnsi="Times New Roman" w:cs="Times New Roman"/>
                <w:sz w:val="24"/>
                <w:szCs w:val="24"/>
              </w:rPr>
              <w:t xml:space="preserve">ная компетентность педагогов. </w:t>
            </w:r>
          </w:p>
          <w:p w:rsidR="00D92ECA" w:rsidRPr="00E868B4" w:rsidRDefault="00D92ECA" w:rsidP="00E868B4">
            <w:pPr>
              <w:jc w:val="both"/>
              <w:rPr>
                <w:rFonts w:ascii="Times New Roman" w:hAnsi="Times New Roman" w:cs="Times New Roman"/>
                <w:sz w:val="24"/>
                <w:szCs w:val="24"/>
              </w:rPr>
            </w:pPr>
          </w:p>
        </w:tc>
        <w:tc>
          <w:tcPr>
            <w:tcW w:w="2593" w:type="dxa"/>
          </w:tcPr>
          <w:p w:rsidR="00D92ECA" w:rsidRPr="00E868B4" w:rsidRDefault="00B8129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 xml:space="preserve">Методическое </w:t>
            </w:r>
            <w:r w:rsidR="00D50E03" w:rsidRPr="00E868B4">
              <w:rPr>
                <w:rFonts w:ascii="Times New Roman" w:hAnsi="Times New Roman" w:cs="Times New Roman"/>
                <w:sz w:val="24"/>
                <w:szCs w:val="24"/>
              </w:rPr>
              <w:t xml:space="preserve">и психологическое </w:t>
            </w:r>
            <w:r w:rsidR="00D92ECA" w:rsidRPr="00E868B4">
              <w:rPr>
                <w:rFonts w:ascii="Times New Roman" w:hAnsi="Times New Roman" w:cs="Times New Roman"/>
                <w:sz w:val="24"/>
                <w:szCs w:val="24"/>
              </w:rPr>
              <w:t xml:space="preserve">сопровождение педагогов по повышению профессионального уровня и качества работы </w:t>
            </w:r>
            <w:r w:rsidR="00D50E03" w:rsidRPr="00E868B4">
              <w:rPr>
                <w:rFonts w:ascii="Times New Roman" w:hAnsi="Times New Roman" w:cs="Times New Roman"/>
                <w:sz w:val="24"/>
                <w:szCs w:val="24"/>
              </w:rPr>
              <w:t>в освоении</w:t>
            </w:r>
            <w:r w:rsidR="00D92ECA" w:rsidRPr="00E868B4">
              <w:rPr>
                <w:rFonts w:ascii="Times New Roman" w:hAnsi="Times New Roman" w:cs="Times New Roman"/>
                <w:sz w:val="24"/>
                <w:szCs w:val="24"/>
              </w:rPr>
              <w:t xml:space="preserve"> теории и применения на практике современных развивающих технологий</w:t>
            </w:r>
            <w:r w:rsidR="00D50E03" w:rsidRPr="00E868B4">
              <w:rPr>
                <w:rFonts w:ascii="Times New Roman" w:hAnsi="Times New Roman" w:cs="Times New Roman"/>
                <w:sz w:val="24"/>
                <w:szCs w:val="24"/>
              </w:rPr>
              <w:t>.</w:t>
            </w:r>
            <w:r w:rsidR="00D92ECA" w:rsidRPr="00E868B4">
              <w:rPr>
                <w:rFonts w:ascii="Times New Roman" w:hAnsi="Times New Roman" w:cs="Times New Roman"/>
                <w:sz w:val="24"/>
                <w:szCs w:val="24"/>
              </w:rPr>
              <w:t xml:space="preserve"> </w:t>
            </w:r>
            <w:r w:rsidR="00D50E03" w:rsidRPr="00E868B4">
              <w:rPr>
                <w:rFonts w:ascii="Times New Roman" w:hAnsi="Times New Roman" w:cs="Times New Roman"/>
                <w:sz w:val="24"/>
                <w:szCs w:val="24"/>
              </w:rPr>
              <w:t xml:space="preserve"> </w:t>
            </w:r>
          </w:p>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Привлечение педагогов к составлению планов раб</w:t>
            </w:r>
            <w:r w:rsidR="00CF4024" w:rsidRPr="00E868B4">
              <w:rPr>
                <w:rFonts w:ascii="Times New Roman" w:hAnsi="Times New Roman" w:cs="Times New Roman"/>
                <w:sz w:val="24"/>
                <w:szCs w:val="24"/>
              </w:rPr>
              <w:t xml:space="preserve">оты и индивидуальных маршрутов </w:t>
            </w:r>
            <w:r w:rsidRPr="00E868B4">
              <w:rPr>
                <w:rFonts w:ascii="Times New Roman" w:hAnsi="Times New Roman" w:cs="Times New Roman"/>
                <w:sz w:val="24"/>
                <w:szCs w:val="24"/>
              </w:rPr>
              <w:t>для детей</w:t>
            </w:r>
            <w:r w:rsidR="00D50E03" w:rsidRPr="00E868B4">
              <w:rPr>
                <w:rFonts w:ascii="Times New Roman" w:hAnsi="Times New Roman" w:cs="Times New Roman"/>
                <w:sz w:val="24"/>
                <w:szCs w:val="24"/>
              </w:rPr>
              <w:t>.</w:t>
            </w:r>
          </w:p>
          <w:p w:rsidR="00D92ECA" w:rsidRPr="00E868B4" w:rsidRDefault="00B8129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Научно-методическое обеспечение</w:t>
            </w:r>
          </w:p>
        </w:tc>
        <w:tc>
          <w:tcPr>
            <w:tcW w:w="2693" w:type="dxa"/>
          </w:tcPr>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Имеется</w:t>
            </w:r>
            <w:r w:rsidR="00D50E03" w:rsidRPr="00E868B4">
              <w:rPr>
                <w:rFonts w:ascii="Times New Roman" w:hAnsi="Times New Roman" w:cs="Times New Roman"/>
                <w:sz w:val="24"/>
                <w:szCs w:val="24"/>
              </w:rPr>
              <w:t xml:space="preserve"> и регулярно пополняется</w:t>
            </w:r>
            <w:r w:rsidR="00CF4024" w:rsidRPr="00E868B4">
              <w:rPr>
                <w:rFonts w:ascii="Times New Roman" w:hAnsi="Times New Roman" w:cs="Times New Roman"/>
                <w:sz w:val="24"/>
                <w:szCs w:val="24"/>
              </w:rPr>
              <w:t xml:space="preserve"> </w:t>
            </w:r>
            <w:r w:rsidRPr="00E868B4">
              <w:rPr>
                <w:rFonts w:ascii="Times New Roman" w:hAnsi="Times New Roman" w:cs="Times New Roman"/>
                <w:sz w:val="24"/>
                <w:szCs w:val="24"/>
              </w:rPr>
              <w:t>методическая литература, учебно-методические ком</w:t>
            </w:r>
            <w:r w:rsidR="00CF4024" w:rsidRPr="00E868B4">
              <w:rPr>
                <w:rFonts w:ascii="Times New Roman" w:hAnsi="Times New Roman" w:cs="Times New Roman"/>
                <w:sz w:val="24"/>
                <w:szCs w:val="24"/>
              </w:rPr>
              <w:t xml:space="preserve">плекты </w:t>
            </w:r>
            <w:r w:rsidRPr="00E868B4">
              <w:rPr>
                <w:rFonts w:ascii="Times New Roman" w:hAnsi="Times New Roman" w:cs="Times New Roman"/>
                <w:sz w:val="24"/>
                <w:szCs w:val="24"/>
              </w:rPr>
              <w:t>по реализации образовательных программ согласно лицензии;</w:t>
            </w:r>
          </w:p>
          <w:p w:rsidR="00D92ECA" w:rsidRPr="00E868B4" w:rsidRDefault="00D50E03"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 xml:space="preserve">Наработаны </w:t>
            </w:r>
            <w:r w:rsidR="00101469" w:rsidRPr="00E868B4">
              <w:rPr>
                <w:rFonts w:ascii="Times New Roman" w:hAnsi="Times New Roman" w:cs="Times New Roman"/>
                <w:sz w:val="24"/>
                <w:szCs w:val="24"/>
              </w:rPr>
              <w:t xml:space="preserve">авторские </w:t>
            </w:r>
            <w:r w:rsidR="00D92ECA" w:rsidRPr="00E868B4">
              <w:rPr>
                <w:rFonts w:ascii="Times New Roman" w:hAnsi="Times New Roman" w:cs="Times New Roman"/>
                <w:sz w:val="24"/>
                <w:szCs w:val="24"/>
              </w:rPr>
              <w:t xml:space="preserve">методические </w:t>
            </w:r>
            <w:r w:rsidR="00101469" w:rsidRPr="00E868B4">
              <w:rPr>
                <w:rFonts w:ascii="Times New Roman" w:hAnsi="Times New Roman" w:cs="Times New Roman"/>
                <w:sz w:val="24"/>
                <w:szCs w:val="24"/>
              </w:rPr>
              <w:t>материалы</w:t>
            </w:r>
            <w:r w:rsidRPr="00E868B4">
              <w:rPr>
                <w:rFonts w:ascii="Times New Roman" w:hAnsi="Times New Roman" w:cs="Times New Roman"/>
                <w:sz w:val="24"/>
                <w:szCs w:val="24"/>
              </w:rPr>
              <w:t xml:space="preserve">, конспекты, проекты, соответствующие </w:t>
            </w:r>
            <w:r w:rsidR="00E26A88" w:rsidRPr="00E868B4">
              <w:rPr>
                <w:rFonts w:ascii="Times New Roman" w:hAnsi="Times New Roman" w:cs="Times New Roman"/>
                <w:sz w:val="24"/>
                <w:szCs w:val="24"/>
              </w:rPr>
              <w:t>сегодняшним преобразо</w:t>
            </w:r>
            <w:r w:rsidR="005A10B2" w:rsidRPr="00E868B4">
              <w:rPr>
                <w:rFonts w:ascii="Times New Roman" w:hAnsi="Times New Roman" w:cs="Times New Roman"/>
                <w:sz w:val="24"/>
                <w:szCs w:val="24"/>
              </w:rPr>
              <w:t>ваниям (методическая копилка учреждения</w:t>
            </w:r>
            <w:r w:rsidR="00E26A88" w:rsidRPr="00E868B4">
              <w:rPr>
                <w:rFonts w:ascii="Times New Roman" w:hAnsi="Times New Roman" w:cs="Times New Roman"/>
                <w:sz w:val="24"/>
                <w:szCs w:val="24"/>
              </w:rPr>
              <w:t>)</w:t>
            </w:r>
            <w:r w:rsidR="005A10B2" w:rsidRPr="00E868B4">
              <w:rPr>
                <w:rFonts w:ascii="Times New Roman" w:hAnsi="Times New Roman" w:cs="Times New Roman"/>
                <w:sz w:val="24"/>
                <w:szCs w:val="24"/>
              </w:rPr>
              <w:t>.</w:t>
            </w:r>
          </w:p>
          <w:p w:rsidR="00D92ECA" w:rsidRPr="00E868B4" w:rsidRDefault="00D92ECA" w:rsidP="00E868B4">
            <w:pPr>
              <w:jc w:val="both"/>
              <w:rPr>
                <w:rFonts w:ascii="Times New Roman" w:hAnsi="Times New Roman" w:cs="Times New Roman"/>
                <w:sz w:val="24"/>
                <w:szCs w:val="24"/>
              </w:rPr>
            </w:pPr>
          </w:p>
        </w:tc>
        <w:tc>
          <w:tcPr>
            <w:tcW w:w="2368" w:type="dxa"/>
          </w:tcPr>
          <w:p w:rsidR="00D92ECA" w:rsidRPr="00E868B4" w:rsidRDefault="00CF402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 xml:space="preserve">Отсутствие системы в самообразовании </w:t>
            </w:r>
            <w:r w:rsidR="00101469" w:rsidRPr="00E868B4">
              <w:rPr>
                <w:rFonts w:ascii="Times New Roman" w:hAnsi="Times New Roman" w:cs="Times New Roman"/>
                <w:sz w:val="24"/>
                <w:szCs w:val="24"/>
              </w:rPr>
              <w:t>педагогов, затруднения в использовании и анализе</w:t>
            </w:r>
            <w:r w:rsidRPr="00E868B4">
              <w:rPr>
                <w:rFonts w:ascii="Times New Roman" w:hAnsi="Times New Roman" w:cs="Times New Roman"/>
                <w:sz w:val="24"/>
                <w:szCs w:val="24"/>
              </w:rPr>
              <w:t xml:space="preserve"> </w:t>
            </w:r>
            <w:r w:rsidR="00101469" w:rsidRPr="00E868B4">
              <w:rPr>
                <w:rFonts w:ascii="Times New Roman" w:hAnsi="Times New Roman" w:cs="Times New Roman"/>
                <w:sz w:val="24"/>
                <w:szCs w:val="24"/>
              </w:rPr>
              <w:t xml:space="preserve">многообразия </w:t>
            </w:r>
            <w:r w:rsidR="00D92ECA" w:rsidRPr="00E868B4">
              <w:rPr>
                <w:rFonts w:ascii="Times New Roman" w:hAnsi="Times New Roman" w:cs="Times New Roman"/>
                <w:sz w:val="24"/>
                <w:szCs w:val="24"/>
              </w:rPr>
              <w:t xml:space="preserve">литературы, </w:t>
            </w:r>
            <w:r w:rsidR="00175CDF" w:rsidRPr="00E868B4">
              <w:rPr>
                <w:rFonts w:ascii="Times New Roman" w:hAnsi="Times New Roman" w:cs="Times New Roman"/>
                <w:sz w:val="24"/>
                <w:szCs w:val="24"/>
              </w:rPr>
              <w:t xml:space="preserve">других </w:t>
            </w:r>
            <w:r w:rsidR="00101469" w:rsidRPr="00E868B4">
              <w:rPr>
                <w:rFonts w:ascii="Times New Roman" w:hAnsi="Times New Roman" w:cs="Times New Roman"/>
                <w:sz w:val="24"/>
                <w:szCs w:val="24"/>
              </w:rPr>
              <w:t xml:space="preserve">источников </w:t>
            </w:r>
            <w:r w:rsidR="00D92ECA" w:rsidRPr="00E868B4">
              <w:rPr>
                <w:rFonts w:ascii="Times New Roman" w:hAnsi="Times New Roman" w:cs="Times New Roman"/>
                <w:sz w:val="24"/>
                <w:szCs w:val="24"/>
              </w:rPr>
              <w:t>информации.</w:t>
            </w:r>
          </w:p>
          <w:p w:rsidR="00D92ECA" w:rsidRPr="00E868B4" w:rsidRDefault="00E26A88"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 xml:space="preserve">Затруднения педагогов в </w:t>
            </w: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 xml:space="preserve"> осуществлении коррекции </w:t>
            </w:r>
            <w:r w:rsidRPr="00E868B4">
              <w:rPr>
                <w:rFonts w:ascii="Times New Roman" w:hAnsi="Times New Roman" w:cs="Times New Roman"/>
                <w:sz w:val="24"/>
                <w:szCs w:val="24"/>
              </w:rPr>
              <w:t xml:space="preserve">развития  </w:t>
            </w:r>
            <w:r w:rsidR="00D92ECA" w:rsidRPr="00E868B4">
              <w:rPr>
                <w:rFonts w:ascii="Times New Roman" w:hAnsi="Times New Roman" w:cs="Times New Roman"/>
                <w:sz w:val="24"/>
                <w:szCs w:val="24"/>
              </w:rPr>
              <w:t xml:space="preserve"> на основе </w:t>
            </w:r>
            <w:r w:rsidRPr="00E868B4">
              <w:rPr>
                <w:rFonts w:ascii="Times New Roman" w:hAnsi="Times New Roman" w:cs="Times New Roman"/>
                <w:sz w:val="24"/>
                <w:szCs w:val="24"/>
              </w:rPr>
              <w:t xml:space="preserve">целесообразной </w:t>
            </w:r>
            <w:r w:rsidR="00CF4024" w:rsidRPr="00E868B4">
              <w:rPr>
                <w:rFonts w:ascii="Times New Roman" w:hAnsi="Times New Roman" w:cs="Times New Roman"/>
                <w:sz w:val="24"/>
                <w:szCs w:val="24"/>
              </w:rPr>
              <w:t>диагностики.</w:t>
            </w:r>
          </w:p>
        </w:tc>
        <w:tc>
          <w:tcPr>
            <w:tcW w:w="2593" w:type="dxa"/>
          </w:tcPr>
          <w:p w:rsidR="00D92ECA" w:rsidRPr="00E868B4" w:rsidRDefault="0034670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Создать электронный банк «В помощь воспитателю» (конспекты, планирование</w:t>
            </w:r>
            <w:r w:rsidRPr="00E868B4">
              <w:rPr>
                <w:rFonts w:ascii="Times New Roman" w:hAnsi="Times New Roman" w:cs="Times New Roman"/>
                <w:sz w:val="24"/>
                <w:szCs w:val="24"/>
              </w:rPr>
              <w:t>)</w:t>
            </w:r>
            <w:r w:rsidR="00D92ECA" w:rsidRPr="00E868B4">
              <w:rPr>
                <w:rFonts w:ascii="Times New Roman" w:hAnsi="Times New Roman" w:cs="Times New Roman"/>
                <w:sz w:val="24"/>
                <w:szCs w:val="24"/>
              </w:rPr>
              <w:t xml:space="preserve"> </w:t>
            </w:r>
            <w:r w:rsidRPr="00E868B4">
              <w:rPr>
                <w:rFonts w:ascii="Times New Roman" w:hAnsi="Times New Roman" w:cs="Times New Roman"/>
                <w:sz w:val="24"/>
                <w:szCs w:val="24"/>
              </w:rPr>
              <w:t xml:space="preserve"> </w:t>
            </w:r>
          </w:p>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34670B" w:rsidRPr="00E868B4">
              <w:rPr>
                <w:rFonts w:ascii="Times New Roman" w:hAnsi="Times New Roman" w:cs="Times New Roman"/>
                <w:sz w:val="24"/>
                <w:szCs w:val="24"/>
              </w:rPr>
              <w:t xml:space="preserve"> </w:t>
            </w:r>
            <w:r w:rsidR="00B8129B" w:rsidRPr="00E868B4">
              <w:rPr>
                <w:rFonts w:ascii="Times New Roman" w:hAnsi="Times New Roman" w:cs="Times New Roman"/>
                <w:sz w:val="24"/>
                <w:szCs w:val="24"/>
              </w:rPr>
              <w:t xml:space="preserve"> Активизировать работу по самообразованию педагогов, в том числе через </w:t>
            </w:r>
            <w:r w:rsidR="005A10B2" w:rsidRPr="00E868B4">
              <w:rPr>
                <w:rFonts w:ascii="Times New Roman" w:hAnsi="Times New Roman" w:cs="Times New Roman"/>
                <w:sz w:val="24"/>
                <w:szCs w:val="24"/>
              </w:rPr>
              <w:t>электронные образовательные ресурсы.</w:t>
            </w:r>
          </w:p>
          <w:p w:rsidR="00D92ECA" w:rsidRPr="00E868B4" w:rsidRDefault="00D92ECA" w:rsidP="00E868B4">
            <w:pPr>
              <w:jc w:val="both"/>
              <w:rPr>
                <w:rFonts w:ascii="Times New Roman" w:hAnsi="Times New Roman" w:cs="Times New Roman"/>
                <w:sz w:val="24"/>
                <w:szCs w:val="24"/>
              </w:rPr>
            </w:pP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Мотивационные условия</w:t>
            </w:r>
          </w:p>
        </w:tc>
        <w:tc>
          <w:tcPr>
            <w:tcW w:w="2693" w:type="dxa"/>
          </w:tcPr>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В ДОУ </w:t>
            </w:r>
            <w:r w:rsidR="0034670B" w:rsidRPr="00E868B4">
              <w:rPr>
                <w:rFonts w:ascii="Times New Roman" w:hAnsi="Times New Roman" w:cs="Times New Roman"/>
                <w:sz w:val="24"/>
                <w:szCs w:val="24"/>
              </w:rPr>
              <w:t xml:space="preserve">преобладает </w:t>
            </w:r>
            <w:r w:rsidRPr="00E868B4">
              <w:rPr>
                <w:rFonts w:ascii="Times New Roman" w:hAnsi="Times New Roman" w:cs="Times New Roman"/>
                <w:sz w:val="24"/>
                <w:szCs w:val="24"/>
              </w:rPr>
              <w:t>благоприятный психологический микроклимат.</w:t>
            </w:r>
          </w:p>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Разработана система материального </w:t>
            </w:r>
            <w:r w:rsidRPr="00E868B4">
              <w:rPr>
                <w:rFonts w:ascii="Times New Roman" w:hAnsi="Times New Roman" w:cs="Times New Roman"/>
                <w:sz w:val="24"/>
                <w:szCs w:val="24"/>
              </w:rPr>
              <w:lastRenderedPageBreak/>
              <w:t>стимулирования работников ДОУ.</w:t>
            </w:r>
          </w:p>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Достаточно </w:t>
            </w:r>
            <w:r w:rsidR="00175CDF" w:rsidRPr="00E868B4">
              <w:rPr>
                <w:rFonts w:ascii="Times New Roman" w:hAnsi="Times New Roman" w:cs="Times New Roman"/>
                <w:sz w:val="24"/>
                <w:szCs w:val="24"/>
              </w:rPr>
              <w:t xml:space="preserve">высокий </w:t>
            </w:r>
            <w:r w:rsidRPr="00E868B4">
              <w:rPr>
                <w:rFonts w:ascii="Times New Roman" w:hAnsi="Times New Roman" w:cs="Times New Roman"/>
                <w:sz w:val="24"/>
                <w:szCs w:val="24"/>
              </w:rPr>
              <w:t>уровень мотивации педагогов на ведение инновационной деятельности</w:t>
            </w:r>
            <w:r w:rsidR="005A10B2" w:rsidRPr="00E868B4">
              <w:rPr>
                <w:rFonts w:ascii="Times New Roman" w:hAnsi="Times New Roman" w:cs="Times New Roman"/>
                <w:sz w:val="24"/>
                <w:szCs w:val="24"/>
              </w:rPr>
              <w:t>.</w:t>
            </w:r>
          </w:p>
        </w:tc>
        <w:tc>
          <w:tcPr>
            <w:tcW w:w="2368" w:type="dxa"/>
          </w:tcPr>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lastRenderedPageBreak/>
              <w:t xml:space="preserve"> Созданная система мотивационных условий и материального стимулирования недостаточно </w:t>
            </w:r>
            <w:r w:rsidRPr="00E868B4">
              <w:rPr>
                <w:rFonts w:ascii="Times New Roman" w:hAnsi="Times New Roman" w:cs="Times New Roman"/>
                <w:sz w:val="24"/>
                <w:szCs w:val="24"/>
              </w:rPr>
              <w:lastRenderedPageBreak/>
              <w:t>срабатывает на достижение высоких результатов по налаживанию тесного сотрудничества с учреждениями и организациями социума</w:t>
            </w:r>
            <w:r w:rsidR="005A10B2" w:rsidRPr="00E868B4">
              <w:rPr>
                <w:rFonts w:ascii="Times New Roman" w:hAnsi="Times New Roman" w:cs="Times New Roman"/>
                <w:sz w:val="24"/>
                <w:szCs w:val="24"/>
              </w:rPr>
              <w:t>.</w:t>
            </w:r>
            <w:r w:rsidRPr="00E868B4">
              <w:rPr>
                <w:rFonts w:ascii="Times New Roman" w:hAnsi="Times New Roman" w:cs="Times New Roman"/>
                <w:sz w:val="24"/>
                <w:szCs w:val="24"/>
              </w:rPr>
              <w:t xml:space="preserve"> </w:t>
            </w:r>
          </w:p>
        </w:tc>
        <w:tc>
          <w:tcPr>
            <w:tcW w:w="2593" w:type="dxa"/>
          </w:tcPr>
          <w:p w:rsidR="00D92ECA" w:rsidRPr="00E868B4" w:rsidRDefault="0034670B" w:rsidP="00E868B4">
            <w:pPr>
              <w:jc w:val="both"/>
              <w:rPr>
                <w:rFonts w:ascii="Times New Roman" w:hAnsi="Times New Roman" w:cs="Times New Roman"/>
                <w:sz w:val="24"/>
                <w:szCs w:val="24"/>
              </w:rPr>
            </w:pPr>
            <w:r w:rsidRPr="00E868B4">
              <w:rPr>
                <w:rFonts w:ascii="Times New Roman" w:hAnsi="Times New Roman" w:cs="Times New Roman"/>
                <w:sz w:val="24"/>
                <w:szCs w:val="24"/>
              </w:rPr>
              <w:lastRenderedPageBreak/>
              <w:t xml:space="preserve"> </w:t>
            </w:r>
            <w:r w:rsidR="00D92ECA" w:rsidRPr="00E868B4">
              <w:rPr>
                <w:rFonts w:ascii="Times New Roman" w:hAnsi="Times New Roman" w:cs="Times New Roman"/>
                <w:sz w:val="24"/>
                <w:szCs w:val="24"/>
              </w:rPr>
              <w:t>Повысить эффективность работы</w:t>
            </w:r>
            <w:r w:rsidR="00175CDF" w:rsidRPr="00E868B4">
              <w:rPr>
                <w:rFonts w:ascii="Times New Roman" w:hAnsi="Times New Roman" w:cs="Times New Roman"/>
                <w:sz w:val="24"/>
                <w:szCs w:val="24"/>
              </w:rPr>
              <w:t xml:space="preserve"> педагогического</w:t>
            </w:r>
            <w:r w:rsidR="00CF4024" w:rsidRPr="00E868B4">
              <w:rPr>
                <w:rFonts w:ascii="Times New Roman" w:hAnsi="Times New Roman" w:cs="Times New Roman"/>
                <w:sz w:val="24"/>
                <w:szCs w:val="24"/>
              </w:rPr>
              <w:t xml:space="preserve"> коллектива </w:t>
            </w:r>
            <w:r w:rsidR="00175CDF" w:rsidRPr="00E868B4">
              <w:rPr>
                <w:rFonts w:ascii="Times New Roman" w:hAnsi="Times New Roman" w:cs="Times New Roman"/>
                <w:sz w:val="24"/>
                <w:szCs w:val="24"/>
              </w:rPr>
              <w:t>в</w:t>
            </w:r>
            <w:r w:rsidR="00D92ECA" w:rsidRPr="00E868B4">
              <w:rPr>
                <w:rFonts w:ascii="Times New Roman" w:hAnsi="Times New Roman" w:cs="Times New Roman"/>
                <w:sz w:val="24"/>
                <w:szCs w:val="24"/>
              </w:rPr>
              <w:t xml:space="preserve"> соответствии с новыми требованиями</w:t>
            </w:r>
            <w:r w:rsidR="00CF4024" w:rsidRPr="00E868B4">
              <w:rPr>
                <w:rFonts w:ascii="Times New Roman" w:hAnsi="Times New Roman" w:cs="Times New Roman"/>
                <w:sz w:val="24"/>
                <w:szCs w:val="24"/>
              </w:rPr>
              <w:t xml:space="preserve"> </w:t>
            </w:r>
            <w:r w:rsidR="00CF4024" w:rsidRPr="00E868B4">
              <w:rPr>
                <w:rFonts w:ascii="Times New Roman" w:hAnsi="Times New Roman" w:cs="Times New Roman"/>
                <w:sz w:val="24"/>
                <w:szCs w:val="24"/>
              </w:rPr>
              <w:lastRenderedPageBreak/>
              <w:t>ФГОС ДО</w:t>
            </w:r>
            <w:r w:rsidR="005A10B2" w:rsidRPr="00E868B4">
              <w:rPr>
                <w:rFonts w:ascii="Times New Roman" w:hAnsi="Times New Roman" w:cs="Times New Roman"/>
                <w:sz w:val="24"/>
                <w:szCs w:val="24"/>
              </w:rPr>
              <w:t xml:space="preserve"> </w:t>
            </w:r>
            <w:r w:rsidR="00175CDF" w:rsidRPr="00E868B4">
              <w:rPr>
                <w:rFonts w:ascii="Times New Roman" w:hAnsi="Times New Roman" w:cs="Times New Roman"/>
                <w:sz w:val="24"/>
                <w:szCs w:val="24"/>
              </w:rPr>
              <w:t>через систему творческой командной деятельности</w:t>
            </w:r>
            <w:r w:rsidR="005A10B2" w:rsidRPr="00E868B4">
              <w:rPr>
                <w:rFonts w:ascii="Times New Roman" w:hAnsi="Times New Roman" w:cs="Times New Roman"/>
                <w:sz w:val="24"/>
                <w:szCs w:val="24"/>
              </w:rPr>
              <w:t xml:space="preserve"> и более тесного сотрудничества с социальными институтами</w:t>
            </w:r>
            <w:r w:rsidR="00175CDF" w:rsidRPr="00E868B4">
              <w:rPr>
                <w:rFonts w:ascii="Times New Roman" w:hAnsi="Times New Roman" w:cs="Times New Roman"/>
                <w:sz w:val="24"/>
                <w:szCs w:val="24"/>
              </w:rPr>
              <w:t>.</w:t>
            </w:r>
          </w:p>
          <w:p w:rsidR="00D92ECA" w:rsidRPr="00E868B4" w:rsidRDefault="00D92ECA" w:rsidP="00E868B4">
            <w:pPr>
              <w:jc w:val="both"/>
              <w:rPr>
                <w:rFonts w:ascii="Times New Roman" w:hAnsi="Times New Roman" w:cs="Times New Roman"/>
                <w:sz w:val="24"/>
                <w:szCs w:val="24"/>
              </w:rPr>
            </w:pP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lastRenderedPageBreak/>
              <w:t>Материально-технические условия</w:t>
            </w:r>
          </w:p>
        </w:tc>
        <w:tc>
          <w:tcPr>
            <w:tcW w:w="2693" w:type="dxa"/>
          </w:tcPr>
          <w:p w:rsidR="00D92ECA" w:rsidRPr="00E868B4" w:rsidRDefault="0034670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175CDF" w:rsidRPr="00E868B4">
              <w:rPr>
                <w:rFonts w:ascii="Times New Roman" w:hAnsi="Times New Roman" w:cs="Times New Roman"/>
                <w:sz w:val="24"/>
                <w:szCs w:val="24"/>
              </w:rPr>
              <w:t>П</w:t>
            </w:r>
            <w:r w:rsidR="00D92ECA" w:rsidRPr="00E868B4">
              <w:rPr>
                <w:rFonts w:ascii="Times New Roman" w:hAnsi="Times New Roman" w:cs="Times New Roman"/>
                <w:sz w:val="24"/>
                <w:szCs w:val="24"/>
              </w:rPr>
              <w:t>редметно-развивающая среда ДОУ</w:t>
            </w:r>
            <w:r w:rsidR="00175CDF" w:rsidRPr="00E868B4">
              <w:rPr>
                <w:rFonts w:ascii="Times New Roman" w:hAnsi="Times New Roman" w:cs="Times New Roman"/>
                <w:sz w:val="24"/>
                <w:szCs w:val="24"/>
              </w:rPr>
              <w:t xml:space="preserve"> на высоком уровне, целенап</w:t>
            </w:r>
            <w:r w:rsidR="005A10B2" w:rsidRPr="00E868B4">
              <w:rPr>
                <w:rFonts w:ascii="Times New Roman" w:hAnsi="Times New Roman" w:cs="Times New Roman"/>
                <w:sz w:val="24"/>
                <w:szCs w:val="24"/>
              </w:rPr>
              <w:t>равленно и системно развивается.</w:t>
            </w:r>
          </w:p>
          <w:p w:rsidR="00D92ECA" w:rsidRPr="00E868B4" w:rsidRDefault="00D92ECA" w:rsidP="00E868B4">
            <w:pPr>
              <w:jc w:val="both"/>
              <w:rPr>
                <w:rFonts w:ascii="Times New Roman" w:hAnsi="Times New Roman" w:cs="Times New Roman"/>
                <w:sz w:val="24"/>
                <w:szCs w:val="24"/>
              </w:rPr>
            </w:pPr>
          </w:p>
        </w:tc>
        <w:tc>
          <w:tcPr>
            <w:tcW w:w="2368" w:type="dxa"/>
          </w:tcPr>
          <w:p w:rsidR="00D92ECA" w:rsidRPr="00E868B4" w:rsidRDefault="00CF402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34670B" w:rsidRPr="00E868B4">
              <w:rPr>
                <w:rFonts w:ascii="Times New Roman" w:hAnsi="Times New Roman" w:cs="Times New Roman"/>
                <w:sz w:val="24"/>
                <w:szCs w:val="24"/>
              </w:rPr>
              <w:t>Редко используются современные</w:t>
            </w:r>
            <w:r w:rsidR="00D92ECA" w:rsidRPr="00E868B4">
              <w:rPr>
                <w:rFonts w:ascii="Times New Roman" w:hAnsi="Times New Roman" w:cs="Times New Roman"/>
                <w:sz w:val="24"/>
                <w:szCs w:val="24"/>
              </w:rPr>
              <w:t xml:space="preserve"> ТСО (мультимедиа) в воспитательно-образовательном процессе.</w:t>
            </w:r>
          </w:p>
          <w:p w:rsidR="00D92ECA" w:rsidRPr="00E868B4" w:rsidRDefault="00CF402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Использование в работе привычных, апроб</w:t>
            </w:r>
            <w:r w:rsidR="005A10B2" w:rsidRPr="00E868B4">
              <w:rPr>
                <w:rFonts w:ascii="Times New Roman" w:hAnsi="Times New Roman" w:cs="Times New Roman"/>
                <w:sz w:val="24"/>
                <w:szCs w:val="24"/>
              </w:rPr>
              <w:t>ированных дидактических пособий.</w:t>
            </w:r>
          </w:p>
          <w:p w:rsidR="00D92ECA" w:rsidRPr="00E868B4" w:rsidRDefault="00F071B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c>
        <w:tc>
          <w:tcPr>
            <w:tcW w:w="2593" w:type="dxa"/>
          </w:tcPr>
          <w:p w:rsidR="00480C0D" w:rsidRPr="00E868B4" w:rsidRDefault="00480C0D"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Необходимо более эффективно использовать имеющиеся ресурсы</w:t>
            </w:r>
            <w:r w:rsidR="00CF4024" w:rsidRPr="00E868B4">
              <w:rPr>
                <w:rFonts w:ascii="Times New Roman" w:hAnsi="Times New Roman" w:cs="Times New Roman"/>
                <w:sz w:val="24"/>
                <w:szCs w:val="24"/>
              </w:rPr>
              <w:t>, целенаправленно пополнять</w:t>
            </w:r>
            <w:r w:rsidR="005A10B2" w:rsidRPr="00E868B4">
              <w:rPr>
                <w:rFonts w:ascii="Times New Roman" w:hAnsi="Times New Roman" w:cs="Times New Roman"/>
                <w:sz w:val="24"/>
                <w:szCs w:val="24"/>
              </w:rPr>
              <w:t xml:space="preserve"> их.</w:t>
            </w:r>
          </w:p>
          <w:p w:rsidR="00D92ECA" w:rsidRPr="00E868B4" w:rsidRDefault="002F7DD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Финансовые условия</w:t>
            </w:r>
          </w:p>
        </w:tc>
        <w:tc>
          <w:tcPr>
            <w:tcW w:w="2693" w:type="dxa"/>
          </w:tcPr>
          <w:p w:rsidR="00D92ECA" w:rsidRPr="00E868B4" w:rsidRDefault="005A10B2" w:rsidP="00E868B4">
            <w:pPr>
              <w:jc w:val="both"/>
              <w:rPr>
                <w:rFonts w:ascii="Times New Roman" w:hAnsi="Times New Roman" w:cs="Times New Roman"/>
                <w:sz w:val="24"/>
                <w:szCs w:val="24"/>
              </w:rPr>
            </w:pPr>
            <w:r w:rsidRPr="00E868B4">
              <w:rPr>
                <w:rFonts w:ascii="Times New Roman" w:hAnsi="Times New Roman" w:cs="Times New Roman"/>
                <w:sz w:val="24"/>
                <w:szCs w:val="24"/>
              </w:rPr>
              <w:t>Бюджетное финансирование дополняется добровольной спонсорской помощью родителей.</w:t>
            </w:r>
          </w:p>
          <w:p w:rsidR="00D92ECA" w:rsidRPr="00E868B4" w:rsidRDefault="00D92ECA" w:rsidP="00E868B4">
            <w:pPr>
              <w:jc w:val="both"/>
              <w:rPr>
                <w:rFonts w:ascii="Times New Roman" w:hAnsi="Times New Roman" w:cs="Times New Roman"/>
                <w:sz w:val="24"/>
                <w:szCs w:val="24"/>
              </w:rPr>
            </w:pPr>
          </w:p>
        </w:tc>
        <w:tc>
          <w:tcPr>
            <w:tcW w:w="2368" w:type="dxa"/>
          </w:tcPr>
          <w:p w:rsidR="00D92ECA" w:rsidRPr="00E868B4" w:rsidRDefault="0034670B"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Недостаточность финансового обеспечения для полноценного материального ос</w:t>
            </w:r>
            <w:r w:rsidR="00CF4024" w:rsidRPr="00E868B4">
              <w:rPr>
                <w:rFonts w:ascii="Times New Roman" w:hAnsi="Times New Roman" w:cs="Times New Roman"/>
                <w:sz w:val="24"/>
                <w:szCs w:val="24"/>
              </w:rPr>
              <w:t xml:space="preserve">нащения процесса развития ДОУ, </w:t>
            </w:r>
            <w:r w:rsidR="00D92ECA" w:rsidRPr="00E868B4">
              <w:rPr>
                <w:rFonts w:ascii="Times New Roman" w:hAnsi="Times New Roman" w:cs="Times New Roman"/>
                <w:sz w:val="24"/>
                <w:szCs w:val="24"/>
              </w:rPr>
              <w:t>внедрения педагогических инноваций</w:t>
            </w:r>
            <w:r w:rsidR="00CF4024" w:rsidRPr="00E868B4">
              <w:rPr>
                <w:rFonts w:ascii="Times New Roman" w:hAnsi="Times New Roman" w:cs="Times New Roman"/>
                <w:sz w:val="24"/>
                <w:szCs w:val="24"/>
              </w:rPr>
              <w:t xml:space="preserve"> по-прежнему актуальна.</w:t>
            </w:r>
          </w:p>
        </w:tc>
        <w:tc>
          <w:tcPr>
            <w:tcW w:w="2593" w:type="dxa"/>
          </w:tcPr>
          <w:p w:rsidR="00D92ECA" w:rsidRPr="00E868B4" w:rsidRDefault="00CF402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Необходимы дополнительные финансовые средства на образовате</w:t>
            </w:r>
            <w:r w:rsidRPr="00E868B4">
              <w:rPr>
                <w:rFonts w:ascii="Times New Roman" w:hAnsi="Times New Roman" w:cs="Times New Roman"/>
                <w:sz w:val="24"/>
                <w:szCs w:val="24"/>
              </w:rPr>
              <w:t xml:space="preserve">льную деятельность, </w:t>
            </w:r>
            <w:r w:rsidR="002F7DD4" w:rsidRPr="00E868B4">
              <w:rPr>
                <w:rFonts w:ascii="Times New Roman" w:hAnsi="Times New Roman" w:cs="Times New Roman"/>
                <w:sz w:val="24"/>
                <w:szCs w:val="24"/>
              </w:rPr>
              <w:t xml:space="preserve">развитие </w:t>
            </w:r>
            <w:r w:rsidR="00D92ECA" w:rsidRPr="00E868B4">
              <w:rPr>
                <w:rFonts w:ascii="Times New Roman" w:hAnsi="Times New Roman" w:cs="Times New Roman"/>
                <w:sz w:val="24"/>
                <w:szCs w:val="24"/>
              </w:rPr>
              <w:t>материально-технической базы учреждения</w:t>
            </w:r>
            <w:r w:rsidR="005A10B2" w:rsidRPr="00E868B4">
              <w:rPr>
                <w:rFonts w:ascii="Times New Roman" w:hAnsi="Times New Roman" w:cs="Times New Roman"/>
                <w:sz w:val="24"/>
                <w:szCs w:val="24"/>
              </w:rPr>
              <w:t>.</w:t>
            </w:r>
          </w:p>
          <w:p w:rsidR="00D92ECA" w:rsidRPr="00E868B4" w:rsidRDefault="00D92ECA" w:rsidP="00E868B4">
            <w:pPr>
              <w:jc w:val="both"/>
              <w:rPr>
                <w:rFonts w:ascii="Times New Roman" w:hAnsi="Times New Roman" w:cs="Times New Roman"/>
                <w:sz w:val="24"/>
                <w:szCs w:val="24"/>
              </w:rPr>
            </w:pPr>
          </w:p>
        </w:tc>
      </w:tr>
      <w:tr w:rsidR="0034670B" w:rsidRPr="00E868B4" w:rsidTr="005A10B2">
        <w:tc>
          <w:tcPr>
            <w:tcW w:w="2093" w:type="dxa"/>
          </w:tcPr>
          <w:p w:rsidR="00D92ECA" w:rsidRPr="00E868B4" w:rsidRDefault="00D92ECA" w:rsidP="00E868B4">
            <w:pPr>
              <w:jc w:val="both"/>
              <w:rPr>
                <w:rFonts w:ascii="Times New Roman" w:hAnsi="Times New Roman" w:cs="Times New Roman"/>
                <w:b/>
                <w:sz w:val="24"/>
                <w:szCs w:val="24"/>
              </w:rPr>
            </w:pPr>
            <w:r w:rsidRPr="00E868B4">
              <w:rPr>
                <w:rFonts w:ascii="Times New Roman" w:hAnsi="Times New Roman" w:cs="Times New Roman"/>
                <w:b/>
                <w:sz w:val="24"/>
                <w:szCs w:val="24"/>
              </w:rPr>
              <w:t>Нормативные условия</w:t>
            </w:r>
          </w:p>
        </w:tc>
        <w:tc>
          <w:tcPr>
            <w:tcW w:w="2693" w:type="dxa"/>
          </w:tcPr>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Разработан пакет нормативных документов, регламентирующих деятельность </w:t>
            </w:r>
            <w:r w:rsidR="005A10B2" w:rsidRPr="00E868B4">
              <w:rPr>
                <w:rFonts w:ascii="Times New Roman" w:hAnsi="Times New Roman" w:cs="Times New Roman"/>
                <w:sz w:val="24"/>
                <w:szCs w:val="24"/>
              </w:rPr>
              <w:t>дошкольного учреждения</w:t>
            </w:r>
            <w:r w:rsidR="00CF4024" w:rsidRPr="00E868B4">
              <w:rPr>
                <w:rFonts w:ascii="Times New Roman" w:hAnsi="Times New Roman" w:cs="Times New Roman"/>
                <w:sz w:val="24"/>
                <w:szCs w:val="24"/>
              </w:rPr>
              <w:t>.</w:t>
            </w:r>
          </w:p>
        </w:tc>
        <w:tc>
          <w:tcPr>
            <w:tcW w:w="2368" w:type="dxa"/>
          </w:tcPr>
          <w:p w:rsidR="00D92ECA" w:rsidRPr="00E868B4" w:rsidRDefault="00D92ECA" w:rsidP="00E868B4">
            <w:pPr>
              <w:jc w:val="both"/>
              <w:rPr>
                <w:rFonts w:ascii="Times New Roman" w:hAnsi="Times New Roman" w:cs="Times New Roman"/>
                <w:sz w:val="24"/>
                <w:szCs w:val="24"/>
              </w:rPr>
            </w:pPr>
          </w:p>
        </w:tc>
        <w:tc>
          <w:tcPr>
            <w:tcW w:w="2593" w:type="dxa"/>
          </w:tcPr>
          <w:p w:rsidR="00D92ECA" w:rsidRPr="00E868B4" w:rsidRDefault="00480C0D"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2F7DD4" w:rsidRPr="00E868B4">
              <w:rPr>
                <w:rFonts w:ascii="Times New Roman" w:hAnsi="Times New Roman" w:cs="Times New Roman"/>
                <w:sz w:val="24"/>
                <w:szCs w:val="24"/>
              </w:rPr>
              <w:t>О</w:t>
            </w:r>
            <w:r w:rsidR="00D92ECA" w:rsidRPr="00E868B4">
              <w:rPr>
                <w:rFonts w:ascii="Times New Roman" w:hAnsi="Times New Roman" w:cs="Times New Roman"/>
                <w:sz w:val="24"/>
                <w:szCs w:val="24"/>
              </w:rPr>
              <w:t>пр</w:t>
            </w:r>
            <w:r w:rsidR="005A10B2" w:rsidRPr="00E868B4">
              <w:rPr>
                <w:rFonts w:ascii="Times New Roman" w:hAnsi="Times New Roman" w:cs="Times New Roman"/>
                <w:sz w:val="24"/>
                <w:szCs w:val="24"/>
              </w:rPr>
              <w:t>еделение дальнейших перспектив развития</w:t>
            </w:r>
            <w:r w:rsidR="00D92ECA" w:rsidRPr="00E868B4">
              <w:rPr>
                <w:rFonts w:ascii="Times New Roman" w:hAnsi="Times New Roman" w:cs="Times New Roman"/>
                <w:sz w:val="24"/>
                <w:szCs w:val="24"/>
              </w:rPr>
              <w:t xml:space="preserve"> ДОУ</w:t>
            </w:r>
            <w:r w:rsidR="005A10B2" w:rsidRPr="00E868B4">
              <w:rPr>
                <w:rFonts w:ascii="Times New Roman" w:hAnsi="Times New Roman" w:cs="Times New Roman"/>
                <w:sz w:val="24"/>
                <w:szCs w:val="24"/>
              </w:rPr>
              <w:t>.</w:t>
            </w:r>
            <w:r w:rsidR="00D92ECA" w:rsidRPr="00E868B4">
              <w:rPr>
                <w:rFonts w:ascii="Times New Roman" w:hAnsi="Times New Roman" w:cs="Times New Roman"/>
                <w:sz w:val="24"/>
                <w:szCs w:val="24"/>
              </w:rPr>
              <w:t xml:space="preserve"> </w:t>
            </w:r>
            <w:r w:rsidR="005A10B2" w:rsidRPr="00E868B4">
              <w:rPr>
                <w:rFonts w:ascii="Times New Roman" w:hAnsi="Times New Roman" w:cs="Times New Roman"/>
                <w:sz w:val="24"/>
                <w:szCs w:val="24"/>
              </w:rPr>
              <w:t xml:space="preserve"> </w:t>
            </w:r>
          </w:p>
          <w:p w:rsidR="00D92ECA" w:rsidRPr="00E868B4" w:rsidRDefault="002F7DD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82602C" w:rsidRPr="00E868B4">
              <w:rPr>
                <w:rFonts w:ascii="Times New Roman" w:hAnsi="Times New Roman" w:cs="Times New Roman"/>
                <w:sz w:val="24"/>
                <w:szCs w:val="24"/>
              </w:rPr>
              <w:t xml:space="preserve"> </w:t>
            </w:r>
          </w:p>
        </w:tc>
      </w:tr>
      <w:tr w:rsidR="0034670B" w:rsidRPr="00E868B4" w:rsidTr="005A10B2">
        <w:tc>
          <w:tcPr>
            <w:tcW w:w="2093" w:type="dxa"/>
          </w:tcPr>
          <w:p w:rsidR="00D92ECA" w:rsidRPr="00E868B4" w:rsidRDefault="00480C0D" w:rsidP="00E868B4">
            <w:pPr>
              <w:jc w:val="both"/>
              <w:rPr>
                <w:rFonts w:ascii="Times New Roman" w:hAnsi="Times New Roman" w:cs="Times New Roman"/>
                <w:b/>
                <w:sz w:val="24"/>
                <w:szCs w:val="24"/>
              </w:rPr>
            </w:pPr>
            <w:r w:rsidRPr="00E868B4">
              <w:rPr>
                <w:rFonts w:ascii="Times New Roman" w:hAnsi="Times New Roman" w:cs="Times New Roman"/>
                <w:b/>
                <w:sz w:val="24"/>
                <w:szCs w:val="24"/>
              </w:rPr>
              <w:t xml:space="preserve"> Управленческие условия </w:t>
            </w:r>
          </w:p>
        </w:tc>
        <w:tc>
          <w:tcPr>
            <w:tcW w:w="2693" w:type="dxa"/>
          </w:tcPr>
          <w:p w:rsidR="00D92ECA" w:rsidRPr="00E868B4" w:rsidRDefault="00D92ECA"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CF4024" w:rsidRPr="00E868B4">
              <w:rPr>
                <w:rFonts w:ascii="Times New Roman" w:hAnsi="Times New Roman" w:cs="Times New Roman"/>
                <w:sz w:val="24"/>
                <w:szCs w:val="24"/>
              </w:rPr>
              <w:t xml:space="preserve">Локальные акты </w:t>
            </w:r>
            <w:r w:rsidR="00480C0D" w:rsidRPr="00E868B4">
              <w:rPr>
                <w:rFonts w:ascii="Times New Roman" w:hAnsi="Times New Roman" w:cs="Times New Roman"/>
                <w:sz w:val="24"/>
                <w:szCs w:val="24"/>
              </w:rPr>
              <w:t>соответствуют целям и задачам ДОУ.</w:t>
            </w:r>
          </w:p>
          <w:p w:rsidR="00D92ECA" w:rsidRPr="00E868B4" w:rsidRDefault="00480C0D"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CF4024" w:rsidRPr="00E868B4">
              <w:rPr>
                <w:rFonts w:ascii="Times New Roman" w:hAnsi="Times New Roman" w:cs="Times New Roman"/>
                <w:sz w:val="24"/>
                <w:szCs w:val="24"/>
              </w:rPr>
              <w:t xml:space="preserve">Организована работа </w:t>
            </w:r>
            <w:r w:rsidR="00D92ECA" w:rsidRPr="00E868B4">
              <w:rPr>
                <w:rFonts w:ascii="Times New Roman" w:hAnsi="Times New Roman" w:cs="Times New Roman"/>
                <w:sz w:val="24"/>
                <w:szCs w:val="24"/>
              </w:rPr>
              <w:t xml:space="preserve">методического сопровождения педагогов по </w:t>
            </w:r>
            <w:r w:rsidRPr="00E868B4">
              <w:rPr>
                <w:rFonts w:ascii="Times New Roman" w:hAnsi="Times New Roman" w:cs="Times New Roman"/>
                <w:sz w:val="24"/>
                <w:szCs w:val="24"/>
              </w:rPr>
              <w:t>всем направлениям</w:t>
            </w:r>
            <w:r w:rsidR="005A10B2" w:rsidRPr="00E868B4">
              <w:rPr>
                <w:rFonts w:ascii="Times New Roman" w:hAnsi="Times New Roman" w:cs="Times New Roman"/>
                <w:sz w:val="24"/>
                <w:szCs w:val="24"/>
              </w:rPr>
              <w:t>.</w:t>
            </w:r>
          </w:p>
          <w:p w:rsidR="00D92ECA" w:rsidRPr="00E868B4" w:rsidRDefault="00D92ECA" w:rsidP="00E868B4">
            <w:pPr>
              <w:jc w:val="both"/>
              <w:rPr>
                <w:rFonts w:ascii="Times New Roman" w:hAnsi="Times New Roman" w:cs="Times New Roman"/>
                <w:sz w:val="24"/>
                <w:szCs w:val="24"/>
              </w:rPr>
            </w:pPr>
          </w:p>
        </w:tc>
        <w:tc>
          <w:tcPr>
            <w:tcW w:w="2368" w:type="dxa"/>
          </w:tcPr>
          <w:p w:rsidR="00D92ECA" w:rsidRPr="00E868B4" w:rsidRDefault="00480C0D"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Не всегда успешно обеспечиваются условия для раскрытия управленческого потенциала педагогов ДОУ</w:t>
            </w:r>
            <w:r w:rsidR="005A10B2" w:rsidRPr="00E868B4">
              <w:rPr>
                <w:rFonts w:ascii="Times New Roman" w:hAnsi="Times New Roman" w:cs="Times New Roman"/>
                <w:sz w:val="24"/>
                <w:szCs w:val="24"/>
              </w:rPr>
              <w:t>.</w:t>
            </w:r>
            <w:r w:rsidR="00D92ECA" w:rsidRPr="00E868B4">
              <w:rPr>
                <w:rFonts w:ascii="Times New Roman" w:hAnsi="Times New Roman" w:cs="Times New Roman"/>
                <w:sz w:val="24"/>
                <w:szCs w:val="24"/>
              </w:rPr>
              <w:t xml:space="preserve"> </w:t>
            </w:r>
          </w:p>
        </w:tc>
        <w:tc>
          <w:tcPr>
            <w:tcW w:w="2593" w:type="dxa"/>
          </w:tcPr>
          <w:p w:rsidR="00D92ECA" w:rsidRPr="00E868B4" w:rsidRDefault="00CF4024"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D92ECA" w:rsidRPr="00E868B4">
              <w:rPr>
                <w:rFonts w:ascii="Times New Roman" w:hAnsi="Times New Roman" w:cs="Times New Roman"/>
                <w:sz w:val="24"/>
                <w:szCs w:val="24"/>
              </w:rPr>
              <w:t>Усилить функцию контрольно-аналитической деятельности с целью обеспечения достоверной информации о выполнении уставных целей и задач, стим</w:t>
            </w:r>
            <w:r w:rsidR="005A10B2" w:rsidRPr="00E868B4">
              <w:rPr>
                <w:rFonts w:ascii="Times New Roman" w:hAnsi="Times New Roman" w:cs="Times New Roman"/>
                <w:sz w:val="24"/>
                <w:szCs w:val="24"/>
              </w:rPr>
              <w:t>улирования творчества педагогов</w:t>
            </w:r>
            <w:r w:rsidRPr="00E868B4">
              <w:rPr>
                <w:rFonts w:ascii="Times New Roman" w:hAnsi="Times New Roman" w:cs="Times New Roman"/>
                <w:sz w:val="24"/>
                <w:szCs w:val="24"/>
              </w:rPr>
              <w:t>.</w:t>
            </w:r>
          </w:p>
        </w:tc>
      </w:tr>
    </w:tbl>
    <w:p w:rsidR="00CF4024" w:rsidRPr="00E868B4" w:rsidRDefault="00CF4024" w:rsidP="00E868B4">
      <w:pPr>
        <w:ind w:left="142"/>
        <w:jc w:val="both"/>
        <w:rPr>
          <w:rFonts w:ascii="Times New Roman" w:eastAsia="Calibri" w:hAnsi="Times New Roman" w:cs="Times New Roman"/>
          <w:b/>
          <w:bCs/>
          <w:iCs/>
          <w:sz w:val="24"/>
          <w:szCs w:val="24"/>
          <w:shd w:val="clear" w:color="auto" w:fill="FFFFFF"/>
        </w:rPr>
      </w:pPr>
    </w:p>
    <w:p w:rsidR="00910BAB" w:rsidRDefault="00910BAB" w:rsidP="00E868B4">
      <w:pPr>
        <w:ind w:left="142"/>
        <w:jc w:val="both"/>
        <w:rPr>
          <w:rFonts w:ascii="Times New Roman" w:eastAsia="Calibri" w:hAnsi="Times New Roman" w:cs="Times New Roman"/>
          <w:b/>
          <w:bCs/>
          <w:iCs/>
          <w:sz w:val="24"/>
          <w:szCs w:val="24"/>
          <w:shd w:val="clear" w:color="auto" w:fill="FFFFFF"/>
        </w:rPr>
      </w:pPr>
    </w:p>
    <w:p w:rsidR="00A37478" w:rsidRPr="00E868B4" w:rsidRDefault="00A37478" w:rsidP="00E868B4">
      <w:pPr>
        <w:ind w:left="142"/>
        <w:jc w:val="both"/>
        <w:rPr>
          <w:rFonts w:ascii="Times New Roman" w:eastAsia="Calibri" w:hAnsi="Times New Roman" w:cs="Times New Roman"/>
          <w:b/>
          <w:bCs/>
          <w:sz w:val="24"/>
          <w:szCs w:val="24"/>
          <w:shd w:val="clear" w:color="auto" w:fill="FFFFFF"/>
        </w:rPr>
      </w:pPr>
      <w:r w:rsidRPr="00E868B4">
        <w:rPr>
          <w:rFonts w:ascii="Times New Roman" w:eastAsia="Calibri" w:hAnsi="Times New Roman" w:cs="Times New Roman"/>
          <w:b/>
          <w:bCs/>
          <w:iCs/>
          <w:sz w:val="24"/>
          <w:szCs w:val="24"/>
          <w:shd w:val="clear" w:color="auto" w:fill="FFFFFF"/>
        </w:rPr>
        <w:lastRenderedPageBreak/>
        <w:t>Выявленные проблемы</w:t>
      </w:r>
      <w:r w:rsidRPr="00E868B4">
        <w:rPr>
          <w:rFonts w:ascii="Times New Roman" w:eastAsia="Calibri" w:hAnsi="Times New Roman" w:cs="Times New Roman"/>
          <w:b/>
          <w:bCs/>
          <w:sz w:val="24"/>
          <w:szCs w:val="24"/>
          <w:shd w:val="clear" w:color="auto" w:fill="FFFFFF"/>
        </w:rPr>
        <w:t>:</w:t>
      </w:r>
    </w:p>
    <w:p w:rsidR="00CF4024" w:rsidRPr="00E868B4" w:rsidRDefault="00A37478" w:rsidP="00826571">
      <w:pPr>
        <w:pStyle w:val="a6"/>
        <w:numPr>
          <w:ilvl w:val="0"/>
          <w:numId w:val="38"/>
        </w:numPr>
        <w:spacing w:line="240" w:lineRule="auto"/>
        <w:ind w:left="0" w:firstLine="0"/>
        <w:jc w:val="both"/>
        <w:rPr>
          <w:rFonts w:ascii="Times New Roman" w:eastAsia="Calibri" w:hAnsi="Times New Roman" w:cs="Times New Roman"/>
          <w:bCs/>
          <w:sz w:val="24"/>
          <w:szCs w:val="24"/>
          <w:shd w:val="clear" w:color="auto" w:fill="FFFFFF"/>
        </w:rPr>
      </w:pPr>
      <w:r w:rsidRPr="00E868B4">
        <w:rPr>
          <w:rFonts w:ascii="Times New Roman" w:hAnsi="Times New Roman" w:cs="Times New Roman"/>
          <w:sz w:val="24"/>
          <w:szCs w:val="24"/>
        </w:rPr>
        <w:t>Необходимость в доработке части программы, формируемой ОУ с целью качественной и системной реализации прио</w:t>
      </w:r>
      <w:r w:rsidR="00CF4024" w:rsidRPr="00E868B4">
        <w:rPr>
          <w:rFonts w:ascii="Times New Roman" w:hAnsi="Times New Roman" w:cs="Times New Roman"/>
          <w:sz w:val="24"/>
          <w:szCs w:val="24"/>
        </w:rPr>
        <w:t>ритетных направлений учреждения.</w:t>
      </w:r>
    </w:p>
    <w:p w:rsidR="00CF4024" w:rsidRPr="00E868B4" w:rsidRDefault="00A37478" w:rsidP="00826571">
      <w:pPr>
        <w:pStyle w:val="a6"/>
        <w:numPr>
          <w:ilvl w:val="0"/>
          <w:numId w:val="38"/>
        </w:numPr>
        <w:spacing w:line="240" w:lineRule="auto"/>
        <w:ind w:left="0" w:firstLine="0"/>
        <w:jc w:val="both"/>
        <w:rPr>
          <w:rFonts w:ascii="Times New Roman" w:eastAsia="Calibri" w:hAnsi="Times New Roman" w:cs="Times New Roman"/>
          <w:bCs/>
          <w:sz w:val="24"/>
          <w:szCs w:val="24"/>
          <w:shd w:val="clear" w:color="auto" w:fill="FFFFFF"/>
        </w:rPr>
      </w:pPr>
      <w:r w:rsidRPr="00E868B4">
        <w:rPr>
          <w:rFonts w:ascii="Times New Roman" w:hAnsi="Times New Roman" w:cs="Times New Roman"/>
          <w:sz w:val="24"/>
          <w:szCs w:val="24"/>
        </w:rPr>
        <w:t>О</w:t>
      </w:r>
      <w:r w:rsidRPr="00E868B4">
        <w:rPr>
          <w:rFonts w:ascii="Times New Roman" w:eastAsia="Calibri" w:hAnsi="Times New Roman" w:cs="Times New Roman"/>
          <w:sz w:val="24"/>
          <w:szCs w:val="24"/>
        </w:rPr>
        <w:t>граниченные возможности использования вариативных форм работы в ДОУ (отсутствие помещений для многофу</w:t>
      </w:r>
      <w:r w:rsidR="00CF4024" w:rsidRPr="00E868B4">
        <w:rPr>
          <w:rFonts w:ascii="Times New Roman" w:eastAsia="Calibri" w:hAnsi="Times New Roman" w:cs="Times New Roman"/>
          <w:sz w:val="24"/>
          <w:szCs w:val="24"/>
        </w:rPr>
        <w:t>нкционального функционирования).</w:t>
      </w:r>
    </w:p>
    <w:p w:rsidR="00CF4024" w:rsidRPr="00E868B4" w:rsidRDefault="00A37478" w:rsidP="00826571">
      <w:pPr>
        <w:pStyle w:val="a6"/>
        <w:numPr>
          <w:ilvl w:val="0"/>
          <w:numId w:val="38"/>
        </w:numPr>
        <w:spacing w:line="240" w:lineRule="auto"/>
        <w:ind w:left="0" w:firstLine="0"/>
        <w:jc w:val="both"/>
        <w:rPr>
          <w:rFonts w:ascii="Times New Roman" w:eastAsia="Calibri" w:hAnsi="Times New Roman" w:cs="Times New Roman"/>
          <w:bCs/>
          <w:sz w:val="24"/>
          <w:szCs w:val="24"/>
          <w:shd w:val="clear" w:color="auto" w:fill="FFFFFF"/>
        </w:rPr>
      </w:pPr>
      <w:r w:rsidRPr="00E868B4">
        <w:rPr>
          <w:rFonts w:ascii="Times New Roman" w:hAnsi="Times New Roman" w:cs="Times New Roman"/>
          <w:bCs/>
          <w:sz w:val="24"/>
          <w:szCs w:val="24"/>
          <w:shd w:val="clear" w:color="auto" w:fill="FFFFFF"/>
        </w:rPr>
        <w:t>Н</w:t>
      </w:r>
      <w:r w:rsidRPr="00E868B4">
        <w:rPr>
          <w:rFonts w:ascii="Times New Roman" w:eastAsia="Calibri" w:hAnsi="Times New Roman" w:cs="Times New Roman"/>
          <w:bCs/>
          <w:sz w:val="24"/>
          <w:szCs w:val="24"/>
          <w:shd w:val="clear" w:color="auto" w:fill="FFFFFF"/>
        </w:rPr>
        <w:t>едостаточно высокий уровень аналитико-прогностических и проектировочных умений ряда педагогов</w:t>
      </w:r>
      <w:r w:rsidRPr="00E868B4">
        <w:rPr>
          <w:rFonts w:ascii="Times New Roman" w:hAnsi="Times New Roman" w:cs="Times New Roman"/>
          <w:bCs/>
          <w:sz w:val="24"/>
          <w:szCs w:val="24"/>
          <w:shd w:val="clear" w:color="auto" w:fill="FFFFFF"/>
        </w:rPr>
        <w:t>, стар</w:t>
      </w:r>
      <w:r w:rsidR="00CF4024" w:rsidRPr="00E868B4">
        <w:rPr>
          <w:rFonts w:ascii="Times New Roman" w:hAnsi="Times New Roman" w:cs="Times New Roman"/>
          <w:bCs/>
          <w:sz w:val="24"/>
          <w:szCs w:val="24"/>
          <w:shd w:val="clear" w:color="auto" w:fill="FFFFFF"/>
        </w:rPr>
        <w:t>ение педагогического коллектива.</w:t>
      </w:r>
    </w:p>
    <w:p w:rsidR="005C7C39" w:rsidRPr="00E868B4" w:rsidRDefault="00A37478" w:rsidP="00826571">
      <w:pPr>
        <w:pStyle w:val="a6"/>
        <w:numPr>
          <w:ilvl w:val="0"/>
          <w:numId w:val="38"/>
        </w:numPr>
        <w:spacing w:line="240" w:lineRule="auto"/>
        <w:ind w:left="0" w:firstLine="0"/>
        <w:jc w:val="both"/>
        <w:rPr>
          <w:rFonts w:ascii="Times New Roman" w:eastAsia="Calibri" w:hAnsi="Times New Roman" w:cs="Times New Roman"/>
          <w:bCs/>
          <w:sz w:val="24"/>
          <w:szCs w:val="24"/>
          <w:shd w:val="clear" w:color="auto" w:fill="FFFFFF"/>
        </w:rPr>
      </w:pPr>
      <w:r w:rsidRPr="00E868B4">
        <w:rPr>
          <w:rFonts w:ascii="Times New Roman" w:hAnsi="Times New Roman" w:cs="Times New Roman"/>
          <w:sz w:val="24"/>
          <w:szCs w:val="24"/>
          <w:bdr w:val="none" w:sz="0" w:space="0" w:color="auto" w:frame="1"/>
        </w:rPr>
        <w:t>В</w:t>
      </w:r>
      <w:r w:rsidRPr="00E868B4">
        <w:rPr>
          <w:rFonts w:ascii="Times New Roman" w:eastAsia="Calibri" w:hAnsi="Times New Roman" w:cs="Times New Roman"/>
          <w:sz w:val="24"/>
          <w:szCs w:val="24"/>
          <w:bdr w:val="none" w:sz="0" w:space="0" w:color="auto" w:frame="1"/>
        </w:rPr>
        <w:t>озникающие расхождение между потребностями родителей и возрастными индивидуальными особенностями развития ребенка, его способностями, что в свою очередь приводит к возникновению психологического дискомфорта ребенка в ДОУ</w:t>
      </w:r>
      <w:r w:rsidRPr="00E868B4">
        <w:rPr>
          <w:rFonts w:ascii="Times New Roman" w:hAnsi="Times New Roman" w:cs="Times New Roman"/>
          <w:sz w:val="24"/>
          <w:szCs w:val="24"/>
          <w:bdr w:val="none" w:sz="0" w:space="0" w:color="auto" w:frame="1"/>
        </w:rPr>
        <w:t>.</w:t>
      </w:r>
    </w:p>
    <w:p w:rsidR="00CF4024" w:rsidRPr="00E868B4" w:rsidRDefault="00B82926" w:rsidP="00E868B4">
      <w:pPr>
        <w:jc w:val="both"/>
        <w:rPr>
          <w:rFonts w:ascii="Times New Roman" w:hAnsi="Times New Roman" w:cs="Times New Roman"/>
          <w:b/>
          <w:sz w:val="24"/>
          <w:szCs w:val="24"/>
        </w:rPr>
      </w:pPr>
      <w:r w:rsidRPr="00E868B4">
        <w:rPr>
          <w:rFonts w:ascii="Times New Roman" w:hAnsi="Times New Roman" w:cs="Times New Roman"/>
          <w:b/>
          <w:sz w:val="24"/>
          <w:szCs w:val="24"/>
        </w:rPr>
        <w:t>3</w:t>
      </w:r>
      <w:r w:rsidR="00B01B26" w:rsidRPr="00E868B4">
        <w:rPr>
          <w:rFonts w:ascii="Times New Roman" w:hAnsi="Times New Roman" w:cs="Times New Roman"/>
          <w:b/>
          <w:sz w:val="24"/>
          <w:szCs w:val="24"/>
        </w:rPr>
        <w:t>.4.</w:t>
      </w:r>
      <w:r w:rsidR="00CF4024" w:rsidRPr="00E868B4">
        <w:rPr>
          <w:rFonts w:ascii="Times New Roman" w:hAnsi="Times New Roman" w:cs="Times New Roman"/>
          <w:b/>
          <w:sz w:val="24"/>
          <w:szCs w:val="24"/>
        </w:rPr>
        <w:t xml:space="preserve"> </w:t>
      </w:r>
      <w:r w:rsidR="00A44F50" w:rsidRPr="00E868B4">
        <w:rPr>
          <w:rFonts w:ascii="Times New Roman" w:hAnsi="Times New Roman" w:cs="Times New Roman"/>
          <w:b/>
          <w:sz w:val="24"/>
          <w:szCs w:val="24"/>
        </w:rPr>
        <w:t>А</w:t>
      </w:r>
      <w:r w:rsidR="00D37BE7" w:rsidRPr="00E868B4">
        <w:rPr>
          <w:rFonts w:ascii="Times New Roman" w:hAnsi="Times New Roman" w:cs="Times New Roman"/>
          <w:b/>
          <w:sz w:val="24"/>
          <w:szCs w:val="24"/>
        </w:rPr>
        <w:t>нали</w:t>
      </w:r>
      <w:r w:rsidR="00CF4024" w:rsidRPr="00E868B4">
        <w:rPr>
          <w:rFonts w:ascii="Times New Roman" w:hAnsi="Times New Roman" w:cs="Times New Roman"/>
          <w:b/>
          <w:sz w:val="24"/>
          <w:szCs w:val="24"/>
        </w:rPr>
        <w:t>з инновационной обстановки в ОУ</w:t>
      </w:r>
    </w:p>
    <w:p w:rsidR="00E57D7C" w:rsidRPr="00E868B4" w:rsidRDefault="00E57D7C" w:rsidP="00E868B4">
      <w:pPr>
        <w:ind w:firstLine="567"/>
        <w:jc w:val="both"/>
        <w:rPr>
          <w:rFonts w:ascii="Times New Roman" w:hAnsi="Times New Roman" w:cs="Times New Roman"/>
          <w:b/>
          <w:sz w:val="24"/>
          <w:szCs w:val="24"/>
        </w:rPr>
      </w:pPr>
      <w:r w:rsidRPr="00E868B4">
        <w:rPr>
          <w:rFonts w:ascii="Times New Roman" w:hAnsi="Times New Roman" w:cs="Times New Roman"/>
          <w:sz w:val="24"/>
          <w:szCs w:val="24"/>
        </w:rPr>
        <w:t>Многолетний опыт работы учреждения в инновационном режиме показал, что процесс будет результативным тогда, когда каждый педагог будет стремиться совершенствовать свое профессиональное мастерство, иметь внутреннюю установку и стремление к развитию. В услов</w:t>
      </w:r>
      <w:r w:rsidR="002D7E58" w:rsidRPr="00E868B4">
        <w:rPr>
          <w:rFonts w:ascii="Times New Roman" w:hAnsi="Times New Roman" w:cs="Times New Roman"/>
          <w:sz w:val="24"/>
          <w:szCs w:val="24"/>
        </w:rPr>
        <w:t xml:space="preserve">иях инновационной деятельности </w:t>
      </w:r>
      <w:r w:rsidRPr="00E868B4">
        <w:rPr>
          <w:rFonts w:ascii="Times New Roman" w:hAnsi="Times New Roman" w:cs="Times New Roman"/>
          <w:sz w:val="24"/>
          <w:szCs w:val="24"/>
        </w:rPr>
        <w:t>сущест</w:t>
      </w:r>
      <w:r w:rsidR="002D7E58" w:rsidRPr="00E868B4">
        <w:rPr>
          <w:rFonts w:ascii="Times New Roman" w:hAnsi="Times New Roman" w:cs="Times New Roman"/>
          <w:sz w:val="24"/>
          <w:szCs w:val="24"/>
        </w:rPr>
        <w:t>венно поменялись и расширились задачи методической службы:</w:t>
      </w:r>
    </w:p>
    <w:p w:rsidR="00E57D7C" w:rsidRPr="00E868B4" w:rsidRDefault="00E57D7C" w:rsidP="00E868B4">
      <w:pPr>
        <w:ind w:firstLine="567"/>
        <w:jc w:val="both"/>
        <w:rPr>
          <w:rFonts w:ascii="Times New Roman" w:hAnsi="Times New Roman" w:cs="Times New Roman"/>
          <w:i/>
          <w:sz w:val="24"/>
          <w:szCs w:val="24"/>
        </w:rPr>
      </w:pPr>
      <w:r w:rsidRPr="00E868B4">
        <w:rPr>
          <w:rFonts w:ascii="Times New Roman" w:hAnsi="Times New Roman" w:cs="Times New Roman"/>
          <w:sz w:val="24"/>
          <w:szCs w:val="24"/>
        </w:rPr>
        <w:t>-</w:t>
      </w:r>
      <w:r w:rsidRPr="00E868B4">
        <w:rPr>
          <w:rFonts w:ascii="Times New Roman" w:hAnsi="Times New Roman" w:cs="Times New Roman"/>
          <w:i/>
          <w:sz w:val="24"/>
          <w:szCs w:val="24"/>
        </w:rPr>
        <w:t>апробация нетрадиционных подходов к проектированию деятельности ДОУ;</w:t>
      </w:r>
    </w:p>
    <w:p w:rsidR="00E57D7C" w:rsidRPr="00E868B4" w:rsidRDefault="00E57D7C" w:rsidP="00E868B4">
      <w:pPr>
        <w:ind w:firstLine="567"/>
        <w:jc w:val="both"/>
        <w:rPr>
          <w:rFonts w:ascii="Times New Roman" w:hAnsi="Times New Roman" w:cs="Times New Roman"/>
          <w:i/>
          <w:sz w:val="24"/>
          <w:szCs w:val="24"/>
        </w:rPr>
      </w:pPr>
      <w:r w:rsidRPr="00E868B4">
        <w:rPr>
          <w:rFonts w:ascii="Times New Roman" w:hAnsi="Times New Roman" w:cs="Times New Roman"/>
          <w:i/>
          <w:sz w:val="24"/>
          <w:szCs w:val="24"/>
        </w:rPr>
        <w:t>-создание и апробация пак</w:t>
      </w:r>
      <w:r w:rsidR="002D7E58" w:rsidRPr="00E868B4">
        <w:rPr>
          <w:rFonts w:ascii="Times New Roman" w:hAnsi="Times New Roman" w:cs="Times New Roman"/>
          <w:i/>
          <w:sz w:val="24"/>
          <w:szCs w:val="24"/>
        </w:rPr>
        <w:t>ета документов для организации педагогической</w:t>
      </w:r>
      <w:r w:rsidRPr="00E868B4">
        <w:rPr>
          <w:rFonts w:ascii="Times New Roman" w:hAnsi="Times New Roman" w:cs="Times New Roman"/>
          <w:i/>
          <w:sz w:val="24"/>
          <w:szCs w:val="24"/>
        </w:rPr>
        <w:t xml:space="preserve"> деятельности (программы, планы, диагностические материалы);</w:t>
      </w:r>
    </w:p>
    <w:p w:rsidR="002D7E58" w:rsidRPr="00E868B4" w:rsidRDefault="00E57D7C" w:rsidP="00E868B4">
      <w:pPr>
        <w:ind w:firstLine="567"/>
        <w:jc w:val="both"/>
        <w:rPr>
          <w:rFonts w:ascii="Times New Roman" w:hAnsi="Times New Roman" w:cs="Times New Roman"/>
          <w:sz w:val="24"/>
          <w:szCs w:val="24"/>
        </w:rPr>
      </w:pPr>
      <w:r w:rsidRPr="00E868B4">
        <w:rPr>
          <w:rFonts w:ascii="Times New Roman" w:hAnsi="Times New Roman" w:cs="Times New Roman"/>
          <w:i/>
          <w:sz w:val="24"/>
          <w:szCs w:val="24"/>
        </w:rPr>
        <w:t>-разработка информационно-методического обеспечения ВОП</w:t>
      </w:r>
      <w:r w:rsidR="002D7E58" w:rsidRPr="00E868B4">
        <w:rPr>
          <w:rFonts w:ascii="Times New Roman" w:hAnsi="Times New Roman" w:cs="Times New Roman"/>
          <w:sz w:val="24"/>
          <w:szCs w:val="24"/>
        </w:rPr>
        <w:t>.</w:t>
      </w:r>
    </w:p>
    <w:p w:rsidR="002D7E58" w:rsidRPr="00E868B4" w:rsidRDefault="00E57D7C"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Сущ</w:t>
      </w:r>
      <w:r w:rsidR="002D7E58" w:rsidRPr="00E868B4">
        <w:rPr>
          <w:rFonts w:ascii="Times New Roman" w:hAnsi="Times New Roman" w:cs="Times New Roman"/>
          <w:sz w:val="24"/>
          <w:szCs w:val="24"/>
        </w:rPr>
        <w:t xml:space="preserve">ественно изменились </w:t>
      </w:r>
      <w:r w:rsidRPr="00E868B4">
        <w:rPr>
          <w:rFonts w:ascii="Times New Roman" w:hAnsi="Times New Roman" w:cs="Times New Roman"/>
          <w:sz w:val="24"/>
          <w:szCs w:val="24"/>
        </w:rPr>
        <w:t>формы и методы методической работы в ДОУ. Наиболее эффе</w:t>
      </w:r>
      <w:r w:rsidR="00F54913" w:rsidRPr="00E868B4">
        <w:rPr>
          <w:rFonts w:ascii="Times New Roman" w:hAnsi="Times New Roman" w:cs="Times New Roman"/>
          <w:sz w:val="24"/>
          <w:szCs w:val="24"/>
        </w:rPr>
        <w:t>ктивными, на наш</w:t>
      </w:r>
      <w:r w:rsidRPr="00E868B4">
        <w:rPr>
          <w:rFonts w:ascii="Times New Roman" w:hAnsi="Times New Roman" w:cs="Times New Roman"/>
          <w:sz w:val="24"/>
          <w:szCs w:val="24"/>
        </w:rPr>
        <w:t xml:space="preserve"> взгляд, являются:</w:t>
      </w:r>
    </w:p>
    <w:p w:rsidR="002D7E58" w:rsidRPr="00E868B4" w:rsidRDefault="00E57D7C" w:rsidP="00826571">
      <w:pPr>
        <w:pStyle w:val="a6"/>
        <w:numPr>
          <w:ilvl w:val="0"/>
          <w:numId w:val="19"/>
        </w:numPr>
        <w:spacing w:line="240" w:lineRule="auto"/>
        <w:jc w:val="both"/>
        <w:rPr>
          <w:rFonts w:ascii="Times New Roman" w:hAnsi="Times New Roman" w:cs="Times New Roman"/>
          <w:sz w:val="24"/>
          <w:szCs w:val="24"/>
        </w:rPr>
      </w:pPr>
      <w:r w:rsidRPr="00E868B4">
        <w:rPr>
          <w:rFonts w:ascii="Times New Roman" w:hAnsi="Times New Roman" w:cs="Times New Roman"/>
          <w:sz w:val="24"/>
          <w:szCs w:val="24"/>
        </w:rPr>
        <w:t>открытые мероприятия с детьми, мастер-класс со взрослыми;</w:t>
      </w:r>
    </w:p>
    <w:p w:rsidR="002D7E58" w:rsidRPr="00E868B4" w:rsidRDefault="00E57D7C" w:rsidP="00826571">
      <w:pPr>
        <w:pStyle w:val="a6"/>
        <w:numPr>
          <w:ilvl w:val="0"/>
          <w:numId w:val="19"/>
        </w:numPr>
        <w:spacing w:line="240" w:lineRule="auto"/>
        <w:jc w:val="both"/>
        <w:rPr>
          <w:rFonts w:ascii="Times New Roman" w:hAnsi="Times New Roman" w:cs="Times New Roman"/>
          <w:sz w:val="24"/>
          <w:szCs w:val="24"/>
        </w:rPr>
      </w:pPr>
      <w:r w:rsidRPr="00E868B4">
        <w:rPr>
          <w:rFonts w:ascii="Times New Roman" w:hAnsi="Times New Roman" w:cs="Times New Roman"/>
          <w:sz w:val="24"/>
          <w:szCs w:val="24"/>
        </w:rPr>
        <w:t>участие в работе временных творческих групп;</w:t>
      </w:r>
    </w:p>
    <w:p w:rsidR="002D7E58" w:rsidRPr="00E868B4" w:rsidRDefault="00E57D7C" w:rsidP="00826571">
      <w:pPr>
        <w:pStyle w:val="a6"/>
        <w:numPr>
          <w:ilvl w:val="0"/>
          <w:numId w:val="19"/>
        </w:numPr>
        <w:spacing w:line="240" w:lineRule="auto"/>
        <w:ind w:left="0" w:firstLine="0"/>
        <w:jc w:val="both"/>
        <w:rPr>
          <w:rFonts w:ascii="Times New Roman" w:hAnsi="Times New Roman" w:cs="Times New Roman"/>
          <w:sz w:val="24"/>
          <w:szCs w:val="24"/>
        </w:rPr>
      </w:pPr>
      <w:r w:rsidRPr="00E868B4">
        <w:rPr>
          <w:rFonts w:ascii="Times New Roman" w:hAnsi="Times New Roman" w:cs="Times New Roman"/>
          <w:sz w:val="24"/>
          <w:szCs w:val="24"/>
        </w:rPr>
        <w:t>подготовка стендовых докладов, презентаций, авторских выставок, печатного материала в различные издания, р</w:t>
      </w:r>
      <w:r w:rsidR="002D7E58" w:rsidRPr="00E868B4">
        <w:rPr>
          <w:rFonts w:ascii="Times New Roman" w:hAnsi="Times New Roman" w:cs="Times New Roman"/>
          <w:sz w:val="24"/>
          <w:szCs w:val="24"/>
        </w:rPr>
        <w:t>абота с сайтом ДОУ.</w:t>
      </w:r>
    </w:p>
    <w:p w:rsidR="003625DE" w:rsidRPr="00E868B4" w:rsidRDefault="00A44F50" w:rsidP="00E868B4">
      <w:pPr>
        <w:pStyle w:val="a6"/>
        <w:spacing w:line="240" w:lineRule="auto"/>
        <w:ind w:left="0" w:firstLine="567"/>
        <w:jc w:val="both"/>
        <w:rPr>
          <w:rFonts w:ascii="Times New Roman" w:hAnsi="Times New Roman" w:cs="Times New Roman"/>
          <w:color w:val="000000"/>
          <w:sz w:val="24"/>
          <w:szCs w:val="24"/>
        </w:rPr>
      </w:pPr>
      <w:r w:rsidRPr="00E868B4">
        <w:rPr>
          <w:rFonts w:ascii="Times New Roman" w:hAnsi="Times New Roman" w:cs="Times New Roman"/>
          <w:sz w:val="24"/>
          <w:szCs w:val="24"/>
        </w:rPr>
        <w:t>В реализации инновационных проектов принимают участие все категории педагогических работников и специалисты ДОУ</w:t>
      </w:r>
      <w:r w:rsidR="00E57D7C" w:rsidRPr="00E868B4">
        <w:rPr>
          <w:rFonts w:ascii="Times New Roman" w:hAnsi="Times New Roman" w:cs="Times New Roman"/>
          <w:sz w:val="24"/>
          <w:szCs w:val="24"/>
        </w:rPr>
        <w:t xml:space="preserve"> </w:t>
      </w:r>
      <w:r w:rsidRPr="00E868B4">
        <w:rPr>
          <w:rFonts w:ascii="Times New Roman" w:hAnsi="Times New Roman" w:cs="Times New Roman"/>
          <w:sz w:val="24"/>
          <w:szCs w:val="24"/>
        </w:rPr>
        <w:t>объединённые в творческие и рабочие группы по отработк</w:t>
      </w:r>
      <w:r w:rsidR="00B007B8" w:rsidRPr="00E868B4">
        <w:rPr>
          <w:rFonts w:ascii="Times New Roman" w:hAnsi="Times New Roman" w:cs="Times New Roman"/>
          <w:sz w:val="24"/>
          <w:szCs w:val="24"/>
        </w:rPr>
        <w:t>е технологий работы с детьми.</w:t>
      </w:r>
      <w:r w:rsidR="004C53F1" w:rsidRPr="00E868B4">
        <w:rPr>
          <w:rFonts w:ascii="Times New Roman" w:hAnsi="Times New Roman" w:cs="Times New Roman"/>
          <w:sz w:val="24"/>
          <w:szCs w:val="24"/>
        </w:rPr>
        <w:t xml:space="preserve"> Педагоги ДОУ включены в инновационную деятельность ч</w:t>
      </w:r>
      <w:r w:rsidR="002D7E58" w:rsidRPr="00E868B4">
        <w:rPr>
          <w:rFonts w:ascii="Times New Roman" w:hAnsi="Times New Roman" w:cs="Times New Roman"/>
          <w:sz w:val="24"/>
          <w:szCs w:val="24"/>
        </w:rPr>
        <w:t>ерез участие в работе</w:t>
      </w:r>
      <w:r w:rsidR="00F62BC6" w:rsidRPr="00E868B4">
        <w:rPr>
          <w:rFonts w:ascii="Times New Roman" w:hAnsi="Times New Roman" w:cs="Times New Roman"/>
          <w:sz w:val="24"/>
          <w:szCs w:val="24"/>
        </w:rPr>
        <w:t xml:space="preserve"> по </w:t>
      </w:r>
      <w:r w:rsidR="004C53F1" w:rsidRPr="00E868B4">
        <w:rPr>
          <w:rFonts w:ascii="Times New Roman" w:hAnsi="Times New Roman" w:cs="Times New Roman"/>
          <w:sz w:val="24"/>
          <w:szCs w:val="24"/>
        </w:rPr>
        <w:t>ФГОС ДО,</w:t>
      </w:r>
      <w:r w:rsidR="00F54913" w:rsidRPr="00E868B4">
        <w:rPr>
          <w:rFonts w:ascii="Times New Roman" w:hAnsi="Times New Roman" w:cs="Times New Roman"/>
          <w:sz w:val="24"/>
          <w:szCs w:val="24"/>
        </w:rPr>
        <w:t xml:space="preserve"> </w:t>
      </w:r>
      <w:r w:rsidR="00F62BC6" w:rsidRPr="00E868B4">
        <w:rPr>
          <w:rFonts w:ascii="Times New Roman" w:hAnsi="Times New Roman" w:cs="Times New Roman"/>
          <w:sz w:val="24"/>
          <w:szCs w:val="24"/>
        </w:rPr>
        <w:t>по реализация</w:t>
      </w:r>
      <w:r w:rsidR="004C53F1" w:rsidRPr="00E868B4">
        <w:rPr>
          <w:rFonts w:ascii="Times New Roman" w:hAnsi="Times New Roman" w:cs="Times New Roman"/>
          <w:sz w:val="24"/>
          <w:szCs w:val="24"/>
        </w:rPr>
        <w:t xml:space="preserve"> рабочих программ</w:t>
      </w:r>
      <w:r w:rsidR="002D7E58" w:rsidRPr="00E868B4">
        <w:rPr>
          <w:rFonts w:ascii="Times New Roman" w:hAnsi="Times New Roman" w:cs="Times New Roman"/>
          <w:sz w:val="24"/>
          <w:szCs w:val="24"/>
        </w:rPr>
        <w:t>, ада</w:t>
      </w:r>
      <w:r w:rsidR="00F62BC6" w:rsidRPr="00E868B4">
        <w:rPr>
          <w:rFonts w:ascii="Times New Roman" w:hAnsi="Times New Roman" w:cs="Times New Roman"/>
          <w:sz w:val="24"/>
          <w:szCs w:val="24"/>
        </w:rPr>
        <w:t>птированных образовательных програм</w:t>
      </w:r>
      <w:r w:rsidR="002D7E58" w:rsidRPr="00E868B4">
        <w:rPr>
          <w:rFonts w:ascii="Times New Roman" w:hAnsi="Times New Roman" w:cs="Times New Roman"/>
          <w:sz w:val="24"/>
          <w:szCs w:val="24"/>
        </w:rPr>
        <w:t>м</w:t>
      </w:r>
      <w:r w:rsidR="004C53F1" w:rsidRPr="00E868B4">
        <w:rPr>
          <w:rFonts w:ascii="Times New Roman" w:hAnsi="Times New Roman" w:cs="Times New Roman"/>
          <w:sz w:val="24"/>
          <w:szCs w:val="24"/>
        </w:rPr>
        <w:t xml:space="preserve"> и перспективно-ка</w:t>
      </w:r>
      <w:r w:rsidR="002D7E58" w:rsidRPr="00E868B4">
        <w:rPr>
          <w:rFonts w:ascii="Times New Roman" w:hAnsi="Times New Roman" w:cs="Times New Roman"/>
          <w:sz w:val="24"/>
          <w:szCs w:val="24"/>
        </w:rPr>
        <w:t xml:space="preserve">лендарных планов. В учреждении </w:t>
      </w:r>
      <w:r w:rsidR="004C53F1" w:rsidRPr="00E868B4">
        <w:rPr>
          <w:rFonts w:ascii="Times New Roman" w:hAnsi="Times New Roman" w:cs="Times New Roman"/>
          <w:sz w:val="24"/>
          <w:szCs w:val="24"/>
        </w:rPr>
        <w:t>преобладает позитивный психологический микроклимат, а самое главное, педагоги ориентированы на повышение собственной педагогической компетентности, что особенно актуально в настоящий момент.</w:t>
      </w:r>
      <w:r w:rsidR="004C53F1" w:rsidRPr="00E868B4">
        <w:rPr>
          <w:rFonts w:ascii="Times New Roman" w:hAnsi="Times New Roman" w:cs="Times New Roman"/>
          <w:color w:val="000000"/>
          <w:sz w:val="24"/>
          <w:szCs w:val="24"/>
        </w:rPr>
        <w:t xml:space="preserve"> </w:t>
      </w:r>
      <w:r w:rsidR="004C53F1" w:rsidRPr="00E868B4">
        <w:rPr>
          <w:rFonts w:ascii="Times New Roman" w:hAnsi="Times New Roman" w:cs="Times New Roman"/>
          <w:sz w:val="24"/>
          <w:szCs w:val="24"/>
        </w:rPr>
        <w:t>Педагогический коллектив ДОУ достаточно стабильный, работоспособный, способный решать разнообразные творческие задачи.</w:t>
      </w:r>
      <w:r w:rsidR="004C53F1" w:rsidRPr="00E868B4">
        <w:rPr>
          <w:rFonts w:ascii="Times New Roman" w:hAnsi="Times New Roman" w:cs="Times New Roman"/>
          <w:color w:val="000000"/>
          <w:sz w:val="24"/>
          <w:szCs w:val="24"/>
        </w:rPr>
        <w:t xml:space="preserve"> Детский сад имеет свои неповторимые традиции и достаточный потенциал дл</w:t>
      </w:r>
      <w:r w:rsidR="003625DE" w:rsidRPr="00E868B4">
        <w:rPr>
          <w:rFonts w:ascii="Times New Roman" w:hAnsi="Times New Roman" w:cs="Times New Roman"/>
          <w:color w:val="000000"/>
          <w:sz w:val="24"/>
          <w:szCs w:val="24"/>
        </w:rPr>
        <w:t>я развития и совершенствования.</w:t>
      </w:r>
    </w:p>
    <w:p w:rsidR="004743F3" w:rsidRPr="00E868B4" w:rsidRDefault="004C53F1" w:rsidP="00E868B4">
      <w:pPr>
        <w:pStyle w:val="a6"/>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Продолжается работа по использованию в системе авторской технологии ДОУ</w:t>
      </w:r>
      <w:r w:rsidR="00FC5ACB" w:rsidRPr="00E868B4">
        <w:rPr>
          <w:rFonts w:ascii="Times New Roman" w:hAnsi="Times New Roman" w:cs="Times New Roman"/>
          <w:sz w:val="24"/>
          <w:szCs w:val="24"/>
        </w:rPr>
        <w:t xml:space="preserve"> </w:t>
      </w:r>
      <w:r w:rsidR="00F5192C" w:rsidRPr="00E868B4">
        <w:rPr>
          <w:rFonts w:ascii="Times New Roman" w:hAnsi="Times New Roman" w:cs="Times New Roman"/>
          <w:i/>
          <w:sz w:val="24"/>
          <w:szCs w:val="24"/>
        </w:rPr>
        <w:t>«Метод проектов в образовании детей старшего дошкольного возраста»</w:t>
      </w:r>
      <w:r w:rsidR="00FC5ACB" w:rsidRPr="00E868B4">
        <w:rPr>
          <w:rFonts w:ascii="Times New Roman" w:hAnsi="Times New Roman" w:cs="Times New Roman"/>
          <w:i/>
          <w:sz w:val="24"/>
          <w:szCs w:val="24"/>
        </w:rPr>
        <w:t>,</w:t>
      </w:r>
      <w:r w:rsidR="00FC5ACB" w:rsidRPr="00E868B4">
        <w:rPr>
          <w:rFonts w:ascii="Times New Roman" w:hAnsi="Times New Roman" w:cs="Times New Roman"/>
          <w:sz w:val="24"/>
          <w:szCs w:val="24"/>
        </w:rPr>
        <w:t xml:space="preserve"> подтверждая свою актуальность, технологич</w:t>
      </w:r>
      <w:r w:rsidR="003625DE" w:rsidRPr="00E868B4">
        <w:rPr>
          <w:rFonts w:ascii="Times New Roman" w:hAnsi="Times New Roman" w:cs="Times New Roman"/>
          <w:sz w:val="24"/>
          <w:szCs w:val="24"/>
        </w:rPr>
        <w:t xml:space="preserve">ность, соответствие ФГОС ДО. </w:t>
      </w:r>
    </w:p>
    <w:p w:rsidR="003625DE" w:rsidRPr="00E868B4" w:rsidRDefault="00F5192C" w:rsidP="00E868B4">
      <w:pPr>
        <w:pStyle w:val="a6"/>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«Метод проектов», как один из методов организации интегрированной</w:t>
      </w:r>
      <w:r w:rsidR="003625DE" w:rsidRPr="00E868B4">
        <w:rPr>
          <w:rFonts w:ascii="Times New Roman" w:hAnsi="Times New Roman" w:cs="Times New Roman"/>
          <w:sz w:val="24"/>
          <w:szCs w:val="24"/>
        </w:rPr>
        <w:t xml:space="preserve"> образовательной деятельности</w:t>
      </w:r>
      <w:r w:rsidR="004743F3" w:rsidRPr="00E868B4">
        <w:rPr>
          <w:rFonts w:ascii="Times New Roman" w:hAnsi="Times New Roman" w:cs="Times New Roman"/>
          <w:sz w:val="24"/>
          <w:szCs w:val="24"/>
        </w:rPr>
        <w:t xml:space="preserve"> применяется в нашем детском саду с детьми старшего дошкольного возраста и нашел своё применение</w:t>
      </w:r>
      <w:r w:rsidR="003625DE" w:rsidRPr="00E868B4">
        <w:rPr>
          <w:rFonts w:ascii="Times New Roman" w:hAnsi="Times New Roman" w:cs="Times New Roman"/>
          <w:sz w:val="24"/>
          <w:szCs w:val="24"/>
        </w:rPr>
        <w:t xml:space="preserve"> </w:t>
      </w:r>
      <w:r w:rsidRPr="00E868B4">
        <w:rPr>
          <w:rFonts w:ascii="Times New Roman" w:hAnsi="Times New Roman" w:cs="Times New Roman"/>
          <w:sz w:val="24"/>
          <w:szCs w:val="24"/>
        </w:rPr>
        <w:t>в работе с детьми</w:t>
      </w:r>
      <w:r w:rsidR="00890962" w:rsidRPr="00E868B4">
        <w:rPr>
          <w:rFonts w:ascii="Times New Roman" w:hAnsi="Times New Roman" w:cs="Times New Roman"/>
          <w:sz w:val="24"/>
          <w:szCs w:val="24"/>
        </w:rPr>
        <w:t xml:space="preserve"> </w:t>
      </w:r>
      <w:r w:rsidR="004743F3" w:rsidRPr="00E868B4">
        <w:rPr>
          <w:rFonts w:ascii="Times New Roman" w:hAnsi="Times New Roman" w:cs="Times New Roman"/>
          <w:sz w:val="24"/>
          <w:szCs w:val="24"/>
        </w:rPr>
        <w:t xml:space="preserve">с </w:t>
      </w:r>
      <w:r w:rsidR="00890962" w:rsidRPr="00E868B4">
        <w:rPr>
          <w:rFonts w:ascii="Times New Roman" w:hAnsi="Times New Roman" w:cs="Times New Roman"/>
          <w:sz w:val="24"/>
          <w:szCs w:val="24"/>
        </w:rPr>
        <w:t>ОВЗ</w:t>
      </w:r>
      <w:r w:rsidR="003625DE" w:rsidRPr="00E868B4">
        <w:rPr>
          <w:rFonts w:ascii="Times New Roman" w:hAnsi="Times New Roman" w:cs="Times New Roman"/>
          <w:sz w:val="24"/>
          <w:szCs w:val="24"/>
        </w:rPr>
        <w:t>.</w:t>
      </w:r>
    </w:p>
    <w:p w:rsidR="00634BCD" w:rsidRPr="00E868B4" w:rsidRDefault="00634BCD" w:rsidP="00E868B4">
      <w:pPr>
        <w:pStyle w:val="a6"/>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Инновационная деятельность - процесс непрерывный для развивающегося дошкольного учреждения. Поэтому мы постоянно находимся в </w:t>
      </w:r>
      <w:r w:rsidR="00890962" w:rsidRPr="00E868B4">
        <w:rPr>
          <w:rFonts w:ascii="Times New Roman" w:hAnsi="Times New Roman" w:cs="Times New Roman"/>
          <w:sz w:val="24"/>
          <w:szCs w:val="24"/>
        </w:rPr>
        <w:t xml:space="preserve">творческом поиске, </w:t>
      </w:r>
      <w:r w:rsidRPr="00E868B4">
        <w:rPr>
          <w:rFonts w:ascii="Times New Roman" w:hAnsi="Times New Roman" w:cs="Times New Roman"/>
          <w:sz w:val="24"/>
          <w:szCs w:val="24"/>
        </w:rPr>
        <w:t xml:space="preserve">особое внимание уделяем эффективной организации </w:t>
      </w:r>
      <w:r w:rsidRPr="00E868B4">
        <w:rPr>
          <w:rFonts w:ascii="Times New Roman" w:hAnsi="Times New Roman" w:cs="Times New Roman"/>
          <w:i/>
          <w:sz w:val="24"/>
          <w:szCs w:val="24"/>
        </w:rPr>
        <w:t>психолого-педагогического сопровождения индивидуального развития каждого ребенка</w:t>
      </w:r>
      <w:r w:rsidRPr="00E868B4">
        <w:rPr>
          <w:rFonts w:ascii="Times New Roman" w:hAnsi="Times New Roman" w:cs="Times New Roman"/>
          <w:sz w:val="24"/>
          <w:szCs w:val="24"/>
        </w:rPr>
        <w:t>. Это важно для обеспечения равных стартовых возможностей и успешности ребенка на этапе перехода к школьному обучению. За это время в нашем учреждении проведена определенная работа по реализации это</w:t>
      </w:r>
      <w:r w:rsidR="004C53F1" w:rsidRPr="00E868B4">
        <w:rPr>
          <w:rFonts w:ascii="Times New Roman" w:hAnsi="Times New Roman" w:cs="Times New Roman"/>
          <w:sz w:val="24"/>
          <w:szCs w:val="24"/>
        </w:rPr>
        <w:t xml:space="preserve">го проекта: </w:t>
      </w:r>
      <w:r w:rsidR="004743F3" w:rsidRPr="00E868B4">
        <w:rPr>
          <w:rFonts w:ascii="Times New Roman" w:hAnsi="Times New Roman" w:cs="Times New Roman"/>
          <w:sz w:val="24"/>
          <w:szCs w:val="24"/>
        </w:rPr>
        <w:t>сформирован</w:t>
      </w:r>
      <w:r w:rsidR="00890962" w:rsidRPr="00E868B4">
        <w:rPr>
          <w:rFonts w:ascii="Times New Roman" w:hAnsi="Times New Roman" w:cs="Times New Roman"/>
          <w:sz w:val="24"/>
          <w:szCs w:val="24"/>
        </w:rPr>
        <w:t xml:space="preserve"> и апробирован </w:t>
      </w:r>
      <w:r w:rsidRPr="00E868B4">
        <w:rPr>
          <w:rFonts w:ascii="Times New Roman" w:hAnsi="Times New Roman" w:cs="Times New Roman"/>
          <w:sz w:val="24"/>
          <w:szCs w:val="24"/>
        </w:rPr>
        <w:t xml:space="preserve">пакет диагностических методик по готовности ребенка к школе, организована достаточно серьезная помощь психолога воспитателям и родителям детского сада с целью повышения их психолого-педагогической компетентности и предупреждения </w:t>
      </w:r>
      <w:r w:rsidRPr="00E868B4">
        <w:rPr>
          <w:rFonts w:ascii="Times New Roman" w:hAnsi="Times New Roman" w:cs="Times New Roman"/>
          <w:sz w:val="24"/>
          <w:szCs w:val="24"/>
        </w:rPr>
        <w:lastRenderedPageBreak/>
        <w:t>возникновения проблем развития ребенка. Результаты итоговой комплексной диагностики детей мы передаем для изучения психологу и педагогам школы № 64, с</w:t>
      </w:r>
      <w:r w:rsidR="003625DE" w:rsidRPr="00E868B4">
        <w:rPr>
          <w:rFonts w:ascii="Times New Roman" w:hAnsi="Times New Roman" w:cs="Times New Roman"/>
          <w:sz w:val="24"/>
          <w:szCs w:val="24"/>
        </w:rPr>
        <w:t xml:space="preserve"> которой мы тесно сотрудничаем.</w:t>
      </w:r>
    </w:p>
    <w:p w:rsidR="00634BCD" w:rsidRPr="00E868B4" w:rsidRDefault="00634BCD" w:rsidP="00E868B4">
      <w:pPr>
        <w:pStyle w:val="ac"/>
        <w:spacing w:before="0" w:beforeAutospacing="0" w:after="0" w:afterAutospacing="0"/>
        <w:jc w:val="both"/>
        <w:rPr>
          <w:b/>
        </w:rPr>
      </w:pPr>
      <w:r w:rsidRPr="00E868B4">
        <w:rPr>
          <w:b/>
        </w:rPr>
        <w:t>Основные результаты иннов</w:t>
      </w:r>
      <w:r w:rsidR="00890962" w:rsidRPr="00E868B4">
        <w:rPr>
          <w:b/>
        </w:rPr>
        <w:t xml:space="preserve">ационной деятельности </w:t>
      </w:r>
    </w:p>
    <w:p w:rsidR="003625DE" w:rsidRPr="00E868B4" w:rsidRDefault="00634BCD" w:rsidP="00826571">
      <w:pPr>
        <w:pStyle w:val="ac"/>
        <w:numPr>
          <w:ilvl w:val="0"/>
          <w:numId w:val="16"/>
        </w:numPr>
        <w:tabs>
          <w:tab w:val="clear" w:pos="720"/>
          <w:tab w:val="num" w:pos="357"/>
        </w:tabs>
        <w:spacing w:before="0" w:beforeAutospacing="0" w:after="0" w:afterAutospacing="0"/>
        <w:ind w:left="0" w:firstLine="0"/>
        <w:jc w:val="both"/>
      </w:pPr>
      <w:r w:rsidRPr="00E868B4">
        <w:t>Создание психолого-педагогического, здоровьесберегающего сопровождения детей дошкольного возраста</w:t>
      </w:r>
      <w:r w:rsidR="003625DE" w:rsidRPr="00E868B4">
        <w:t>.</w:t>
      </w:r>
    </w:p>
    <w:p w:rsidR="003625DE" w:rsidRPr="00E868B4" w:rsidRDefault="00634BCD" w:rsidP="00826571">
      <w:pPr>
        <w:pStyle w:val="ac"/>
        <w:numPr>
          <w:ilvl w:val="0"/>
          <w:numId w:val="16"/>
        </w:numPr>
        <w:tabs>
          <w:tab w:val="clear" w:pos="720"/>
          <w:tab w:val="num" w:pos="357"/>
        </w:tabs>
        <w:spacing w:before="0" w:beforeAutospacing="0" w:after="0" w:afterAutospacing="0"/>
        <w:ind w:left="0" w:firstLine="0"/>
        <w:jc w:val="both"/>
      </w:pPr>
      <w:r w:rsidRPr="00E868B4">
        <w:t>Создание целостной образовательной системы, основанной на достижениях науки и лучших традициях дошкольного учреждения.</w:t>
      </w:r>
    </w:p>
    <w:p w:rsidR="003625DE" w:rsidRPr="00E868B4" w:rsidRDefault="00634BCD" w:rsidP="00826571">
      <w:pPr>
        <w:pStyle w:val="ac"/>
        <w:numPr>
          <w:ilvl w:val="0"/>
          <w:numId w:val="16"/>
        </w:numPr>
        <w:tabs>
          <w:tab w:val="clear" w:pos="720"/>
          <w:tab w:val="num" w:pos="357"/>
        </w:tabs>
        <w:spacing w:before="0" w:beforeAutospacing="0" w:after="0" w:afterAutospacing="0"/>
        <w:ind w:left="0" w:firstLine="0"/>
        <w:jc w:val="both"/>
      </w:pPr>
      <w:r w:rsidRPr="00E868B4">
        <w:t>Высокая результативность по подготовке детей к обучению в школе.</w:t>
      </w:r>
    </w:p>
    <w:p w:rsidR="003625DE" w:rsidRPr="00E868B4" w:rsidRDefault="00634BCD" w:rsidP="00826571">
      <w:pPr>
        <w:pStyle w:val="ac"/>
        <w:numPr>
          <w:ilvl w:val="0"/>
          <w:numId w:val="16"/>
        </w:numPr>
        <w:tabs>
          <w:tab w:val="clear" w:pos="720"/>
          <w:tab w:val="num" w:pos="357"/>
        </w:tabs>
        <w:spacing w:before="0" w:beforeAutospacing="0" w:after="0" w:afterAutospacing="0"/>
        <w:ind w:left="0" w:firstLine="0"/>
        <w:jc w:val="both"/>
      </w:pPr>
      <w:r w:rsidRPr="00E868B4">
        <w:t>Обеспечение качественных дополнительных услуг для развития способно</w:t>
      </w:r>
      <w:r w:rsidR="003625DE" w:rsidRPr="00E868B4">
        <w:t xml:space="preserve">стей и талантов каждого ребенка. </w:t>
      </w:r>
    </w:p>
    <w:p w:rsidR="00D92ECA" w:rsidRPr="00E868B4" w:rsidRDefault="0050399D" w:rsidP="00E868B4">
      <w:pPr>
        <w:pStyle w:val="ac"/>
        <w:spacing w:before="0" w:beforeAutospacing="0" w:after="0" w:afterAutospacing="0"/>
        <w:ind w:firstLine="567"/>
        <w:jc w:val="both"/>
      </w:pPr>
      <w:r w:rsidRPr="00E868B4">
        <w:t>Таким образом, проведенный анализ</w:t>
      </w:r>
      <w:r w:rsidR="00C729FA" w:rsidRPr="00E868B4">
        <w:t xml:space="preserve"> инновационного потенциала дошкольного учреждения</w:t>
      </w:r>
      <w:r w:rsidRPr="00E868B4">
        <w:t xml:space="preserve"> </w:t>
      </w:r>
      <w:r w:rsidR="00D92ECA" w:rsidRPr="00E868B4">
        <w:t xml:space="preserve">позволил обнаружить и ряд проблем и задач, требующих решения на </w:t>
      </w:r>
      <w:r w:rsidR="00A74424" w:rsidRPr="00E868B4">
        <w:t>новом этапе развития учреждения.</w:t>
      </w:r>
    </w:p>
    <w:p w:rsidR="00A74424" w:rsidRPr="00E868B4" w:rsidRDefault="00A74424" w:rsidP="00E868B4">
      <w:pPr>
        <w:pStyle w:val="ac"/>
        <w:spacing w:before="0" w:beforeAutospacing="0" w:after="0" w:afterAutospacing="0"/>
        <w:ind w:firstLine="567"/>
        <w:jc w:val="both"/>
      </w:pPr>
    </w:p>
    <w:p w:rsidR="00CF5AE4" w:rsidRPr="00E868B4" w:rsidRDefault="00CF5AE4" w:rsidP="00E868B4">
      <w:pPr>
        <w:ind w:firstLine="259"/>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Выявленные проблемы, определение в</w:t>
      </w:r>
      <w:r w:rsidR="00B96A68" w:rsidRPr="00E868B4">
        <w:rPr>
          <w:rFonts w:ascii="Times New Roman" w:hAnsi="Times New Roman" w:cs="Times New Roman"/>
          <w:b/>
          <w:sz w:val="24"/>
          <w:szCs w:val="24"/>
          <w:u w:val="single"/>
        </w:rPr>
        <w:t>о</w:t>
      </w:r>
      <w:r w:rsidR="00A74424" w:rsidRPr="00E868B4">
        <w:rPr>
          <w:rFonts w:ascii="Times New Roman" w:hAnsi="Times New Roman" w:cs="Times New Roman"/>
          <w:b/>
          <w:sz w:val="24"/>
          <w:szCs w:val="24"/>
          <w:u w:val="single"/>
        </w:rPr>
        <w:t>зможных путей их решения</w:t>
      </w:r>
    </w:p>
    <w:p w:rsidR="00A74424" w:rsidRPr="00E868B4" w:rsidRDefault="00A74424" w:rsidP="00E868B4">
      <w:pPr>
        <w:ind w:firstLine="259"/>
        <w:jc w:val="both"/>
        <w:rPr>
          <w:rFonts w:ascii="Times New Roman" w:hAnsi="Times New Roman" w:cs="Times New Roman"/>
          <w:b/>
          <w:sz w:val="24"/>
          <w:szCs w:val="24"/>
          <w:u w:val="single"/>
        </w:rPr>
      </w:pPr>
    </w:p>
    <w:tbl>
      <w:tblPr>
        <w:tblStyle w:val="a5"/>
        <w:tblW w:w="9864" w:type="dxa"/>
        <w:tblInd w:w="-176" w:type="dxa"/>
        <w:tblLook w:val="01E0" w:firstRow="1" w:lastRow="1" w:firstColumn="1" w:lastColumn="1" w:noHBand="0" w:noVBand="0"/>
      </w:tblPr>
      <w:tblGrid>
        <w:gridCol w:w="2322"/>
        <w:gridCol w:w="3725"/>
        <w:gridCol w:w="3817"/>
      </w:tblGrid>
      <w:tr w:rsidR="00CF5AE4" w:rsidRPr="00E868B4" w:rsidTr="00C729FA">
        <w:tc>
          <w:tcPr>
            <w:tcW w:w="2322" w:type="dxa"/>
          </w:tcPr>
          <w:p w:rsidR="00CF5AE4" w:rsidRPr="00E868B4" w:rsidRDefault="00CF5AE4" w:rsidP="00E868B4">
            <w:pPr>
              <w:jc w:val="both"/>
              <w:rPr>
                <w:sz w:val="24"/>
                <w:szCs w:val="24"/>
              </w:rPr>
            </w:pPr>
            <w:r w:rsidRPr="00E868B4">
              <w:rPr>
                <w:sz w:val="24"/>
                <w:szCs w:val="24"/>
              </w:rPr>
              <w:t>Направления деятельности, подвергшиеся анализу</w:t>
            </w:r>
          </w:p>
        </w:tc>
        <w:tc>
          <w:tcPr>
            <w:tcW w:w="3725" w:type="dxa"/>
          </w:tcPr>
          <w:p w:rsidR="00CF5AE4" w:rsidRPr="00E868B4" w:rsidRDefault="00CF5AE4" w:rsidP="00E868B4">
            <w:pPr>
              <w:jc w:val="both"/>
              <w:rPr>
                <w:sz w:val="24"/>
                <w:szCs w:val="24"/>
              </w:rPr>
            </w:pPr>
            <w:r w:rsidRPr="00E868B4">
              <w:rPr>
                <w:sz w:val="24"/>
                <w:szCs w:val="24"/>
              </w:rPr>
              <w:t>Выявленные проблемы</w:t>
            </w:r>
          </w:p>
        </w:tc>
        <w:tc>
          <w:tcPr>
            <w:tcW w:w="3817" w:type="dxa"/>
          </w:tcPr>
          <w:p w:rsidR="00CF5AE4" w:rsidRPr="00E868B4" w:rsidRDefault="00CF5AE4" w:rsidP="00E868B4">
            <w:pPr>
              <w:jc w:val="both"/>
              <w:rPr>
                <w:sz w:val="24"/>
                <w:szCs w:val="24"/>
              </w:rPr>
            </w:pPr>
            <w:r w:rsidRPr="00E868B4">
              <w:rPr>
                <w:sz w:val="24"/>
                <w:szCs w:val="24"/>
              </w:rPr>
              <w:t>Возможные пути решения</w:t>
            </w:r>
          </w:p>
        </w:tc>
      </w:tr>
      <w:tr w:rsidR="00CF5AE4" w:rsidRPr="00E868B4" w:rsidTr="00C729FA">
        <w:tc>
          <w:tcPr>
            <w:tcW w:w="2322" w:type="dxa"/>
          </w:tcPr>
          <w:p w:rsidR="00CF5AE4" w:rsidRPr="00E868B4" w:rsidRDefault="00703916" w:rsidP="00E868B4">
            <w:pPr>
              <w:jc w:val="both"/>
              <w:rPr>
                <w:sz w:val="24"/>
                <w:szCs w:val="24"/>
              </w:rPr>
            </w:pPr>
            <w:r w:rsidRPr="00E868B4">
              <w:rPr>
                <w:bCs/>
                <w:sz w:val="24"/>
                <w:szCs w:val="24"/>
              </w:rPr>
              <w:t xml:space="preserve"> </w:t>
            </w:r>
            <w:r w:rsidR="00C729FA" w:rsidRPr="00E868B4">
              <w:rPr>
                <w:bCs/>
                <w:sz w:val="24"/>
                <w:szCs w:val="24"/>
              </w:rPr>
              <w:t>П</w:t>
            </w:r>
            <w:r w:rsidRPr="00E868B4">
              <w:rPr>
                <w:bCs/>
                <w:sz w:val="24"/>
                <w:szCs w:val="24"/>
              </w:rPr>
              <w:t>рофессионально-</w:t>
            </w:r>
            <w:r w:rsidR="00A74424" w:rsidRPr="00E868B4">
              <w:rPr>
                <w:bCs/>
                <w:sz w:val="24"/>
                <w:szCs w:val="24"/>
              </w:rPr>
              <w:t xml:space="preserve">педагогическая и инновационная </w:t>
            </w:r>
            <w:r w:rsidRPr="00E868B4">
              <w:rPr>
                <w:bCs/>
                <w:sz w:val="24"/>
                <w:szCs w:val="24"/>
              </w:rPr>
              <w:t>деятельность педагогов</w:t>
            </w:r>
          </w:p>
        </w:tc>
        <w:tc>
          <w:tcPr>
            <w:tcW w:w="3725" w:type="dxa"/>
          </w:tcPr>
          <w:p w:rsidR="005D3AAD" w:rsidRPr="00E868B4" w:rsidRDefault="008E167D" w:rsidP="00826571">
            <w:pPr>
              <w:numPr>
                <w:ilvl w:val="0"/>
                <w:numId w:val="6"/>
              </w:numPr>
              <w:tabs>
                <w:tab w:val="clear" w:pos="720"/>
                <w:tab w:val="num" w:pos="252"/>
              </w:tabs>
              <w:ind w:left="252" w:hanging="180"/>
              <w:jc w:val="both"/>
              <w:rPr>
                <w:sz w:val="24"/>
                <w:szCs w:val="24"/>
              </w:rPr>
            </w:pPr>
            <w:r w:rsidRPr="00E868B4">
              <w:rPr>
                <w:sz w:val="24"/>
                <w:szCs w:val="24"/>
              </w:rPr>
              <w:t>наличие в ДОУ педагогов,</w:t>
            </w:r>
            <w:r w:rsidR="00CF5AE4" w:rsidRPr="00E868B4">
              <w:rPr>
                <w:sz w:val="24"/>
                <w:szCs w:val="24"/>
              </w:rPr>
              <w:t xml:space="preserve"> в деятельности которых сохраняется </w:t>
            </w:r>
            <w:r w:rsidR="00A74424" w:rsidRPr="00E868B4">
              <w:rPr>
                <w:sz w:val="24"/>
                <w:szCs w:val="24"/>
              </w:rPr>
              <w:t xml:space="preserve">чисто формальная ориентация на </w:t>
            </w:r>
            <w:r w:rsidR="00CF5AE4" w:rsidRPr="00E868B4">
              <w:rPr>
                <w:sz w:val="24"/>
                <w:szCs w:val="24"/>
              </w:rPr>
              <w:t>развитие у детей знаний, умений и навыков и отсутствует выраженная направленность на инновационные подходы в образовании детей;</w:t>
            </w:r>
          </w:p>
          <w:p w:rsidR="005D3AAD" w:rsidRPr="00E868B4" w:rsidRDefault="00CF5AE4" w:rsidP="00826571">
            <w:pPr>
              <w:numPr>
                <w:ilvl w:val="0"/>
                <w:numId w:val="6"/>
              </w:numPr>
              <w:tabs>
                <w:tab w:val="clear" w:pos="720"/>
                <w:tab w:val="num" w:pos="252"/>
              </w:tabs>
              <w:ind w:left="252" w:hanging="180"/>
              <w:jc w:val="both"/>
              <w:rPr>
                <w:sz w:val="24"/>
                <w:szCs w:val="24"/>
              </w:rPr>
            </w:pPr>
            <w:r w:rsidRPr="00E868B4">
              <w:rPr>
                <w:sz w:val="24"/>
                <w:szCs w:val="24"/>
              </w:rPr>
              <w:t>отсутствие у некоторых п</w:t>
            </w:r>
            <w:r w:rsidR="00A74424" w:rsidRPr="00E868B4">
              <w:rPr>
                <w:sz w:val="24"/>
                <w:szCs w:val="24"/>
              </w:rPr>
              <w:t>едагогов опыта работы</w:t>
            </w:r>
            <w:r w:rsidRPr="00E868B4">
              <w:rPr>
                <w:sz w:val="24"/>
                <w:szCs w:val="24"/>
              </w:rPr>
              <w:t xml:space="preserve"> в творческих группах по разработкам и реализации проектов</w:t>
            </w:r>
            <w:r w:rsidR="00007831" w:rsidRPr="00E868B4">
              <w:rPr>
                <w:sz w:val="24"/>
                <w:szCs w:val="24"/>
              </w:rPr>
              <w:t>, экспериментальных площадок</w:t>
            </w:r>
            <w:r w:rsidR="00C729FA" w:rsidRPr="00E868B4">
              <w:rPr>
                <w:sz w:val="24"/>
                <w:szCs w:val="24"/>
              </w:rPr>
              <w:t>.</w:t>
            </w:r>
          </w:p>
        </w:tc>
        <w:tc>
          <w:tcPr>
            <w:tcW w:w="3817" w:type="dxa"/>
          </w:tcPr>
          <w:p w:rsidR="00CF5AE4" w:rsidRPr="00E868B4" w:rsidRDefault="00D74D55" w:rsidP="00826571">
            <w:pPr>
              <w:numPr>
                <w:ilvl w:val="0"/>
                <w:numId w:val="5"/>
              </w:numPr>
              <w:tabs>
                <w:tab w:val="clear" w:pos="720"/>
                <w:tab w:val="num" w:pos="252"/>
              </w:tabs>
              <w:ind w:left="252" w:hanging="252"/>
              <w:jc w:val="both"/>
              <w:rPr>
                <w:sz w:val="24"/>
                <w:szCs w:val="24"/>
              </w:rPr>
            </w:pPr>
            <w:r w:rsidRPr="00E868B4">
              <w:rPr>
                <w:sz w:val="24"/>
                <w:szCs w:val="24"/>
              </w:rPr>
              <w:t xml:space="preserve"> </w:t>
            </w:r>
            <w:r w:rsidR="00007831" w:rsidRPr="00E868B4">
              <w:rPr>
                <w:sz w:val="24"/>
                <w:szCs w:val="24"/>
              </w:rPr>
              <w:t xml:space="preserve"> </w:t>
            </w:r>
            <w:r w:rsidR="00BC4EB6" w:rsidRPr="00E868B4">
              <w:rPr>
                <w:sz w:val="24"/>
                <w:szCs w:val="24"/>
              </w:rPr>
              <w:t xml:space="preserve">включить </w:t>
            </w:r>
            <w:r w:rsidR="00703916" w:rsidRPr="00E868B4">
              <w:rPr>
                <w:sz w:val="24"/>
                <w:szCs w:val="24"/>
              </w:rPr>
              <w:t xml:space="preserve">всех </w:t>
            </w:r>
            <w:r w:rsidR="00BC4EB6" w:rsidRPr="00E868B4">
              <w:rPr>
                <w:sz w:val="24"/>
                <w:szCs w:val="24"/>
              </w:rPr>
              <w:t xml:space="preserve">педагогов в системную работу по созданию </w:t>
            </w:r>
            <w:r w:rsidR="00A74424" w:rsidRPr="00E868B4">
              <w:rPr>
                <w:sz w:val="24"/>
                <w:szCs w:val="24"/>
              </w:rPr>
              <w:t>и</w:t>
            </w:r>
            <w:r w:rsidR="005B18B4" w:rsidRPr="00E868B4">
              <w:rPr>
                <w:sz w:val="24"/>
                <w:szCs w:val="24"/>
              </w:rPr>
              <w:t xml:space="preserve"> реализации педагогических</w:t>
            </w:r>
            <w:r w:rsidR="00BC4EB6" w:rsidRPr="00E868B4">
              <w:rPr>
                <w:sz w:val="24"/>
                <w:szCs w:val="24"/>
              </w:rPr>
              <w:t xml:space="preserve"> </w:t>
            </w:r>
            <w:r w:rsidR="005B18B4" w:rsidRPr="00E868B4">
              <w:rPr>
                <w:sz w:val="24"/>
                <w:szCs w:val="24"/>
              </w:rPr>
              <w:t>проектов</w:t>
            </w:r>
            <w:r w:rsidR="00703916" w:rsidRPr="00E868B4">
              <w:rPr>
                <w:sz w:val="24"/>
                <w:szCs w:val="24"/>
              </w:rPr>
              <w:t>, авторских программ</w:t>
            </w:r>
            <w:r w:rsidR="00A15AEA" w:rsidRPr="00E868B4">
              <w:rPr>
                <w:sz w:val="24"/>
                <w:szCs w:val="24"/>
              </w:rPr>
              <w:t>;</w:t>
            </w:r>
          </w:p>
          <w:p w:rsidR="00703916" w:rsidRPr="00E868B4" w:rsidRDefault="00703916" w:rsidP="00826571">
            <w:pPr>
              <w:numPr>
                <w:ilvl w:val="0"/>
                <w:numId w:val="5"/>
              </w:numPr>
              <w:tabs>
                <w:tab w:val="clear" w:pos="720"/>
                <w:tab w:val="num" w:pos="252"/>
              </w:tabs>
              <w:ind w:left="252" w:hanging="252"/>
              <w:jc w:val="both"/>
              <w:rPr>
                <w:sz w:val="24"/>
                <w:szCs w:val="24"/>
              </w:rPr>
            </w:pPr>
            <w:r w:rsidRPr="00E868B4">
              <w:rPr>
                <w:sz w:val="24"/>
                <w:szCs w:val="24"/>
              </w:rPr>
              <w:t>Использовать в методической работе разнообразные современные формы и методы</w:t>
            </w:r>
            <w:r w:rsidR="00C729FA" w:rsidRPr="00E868B4">
              <w:rPr>
                <w:sz w:val="24"/>
                <w:szCs w:val="24"/>
              </w:rPr>
              <w:t xml:space="preserve"> </w:t>
            </w:r>
          </w:p>
        </w:tc>
      </w:tr>
    </w:tbl>
    <w:p w:rsidR="00AF3BBD" w:rsidRPr="00E868B4" w:rsidRDefault="00AF3BBD" w:rsidP="00E868B4">
      <w:pPr>
        <w:autoSpaceDE w:val="0"/>
        <w:autoSpaceDN w:val="0"/>
        <w:adjustRightInd w:val="0"/>
        <w:jc w:val="both"/>
        <w:rPr>
          <w:rFonts w:ascii="Times New Roman" w:hAnsi="Times New Roman" w:cs="Times New Roman"/>
          <w:sz w:val="24"/>
          <w:szCs w:val="24"/>
        </w:rPr>
      </w:pPr>
    </w:p>
    <w:p w:rsidR="00FB7C49" w:rsidRPr="00E868B4" w:rsidRDefault="00CF5AE4" w:rsidP="00E868B4">
      <w:pPr>
        <w:pStyle w:val="a6"/>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b/>
          <w:i/>
          <w:sz w:val="24"/>
          <w:szCs w:val="24"/>
        </w:rPr>
        <w:t xml:space="preserve">Проблемно-ориентированный анализ деятельности дошкольного учреждения наглядно показал, что сложилась ситуация, которая условиями, средствами, методами обучения, воспитания способствует в достаточной мере развитию детей в соответствии с потенциальными возможностями учреждения (кадровыми, материально-техническими). </w:t>
      </w:r>
    </w:p>
    <w:p w:rsidR="004743F3" w:rsidRPr="00E868B4" w:rsidRDefault="00B82926" w:rsidP="00E868B4">
      <w:pPr>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4</w:t>
      </w:r>
      <w:r w:rsidR="00CF5AE4" w:rsidRPr="00E868B4">
        <w:rPr>
          <w:rFonts w:ascii="Times New Roman" w:hAnsi="Times New Roman" w:cs="Times New Roman"/>
          <w:b/>
          <w:sz w:val="24"/>
          <w:szCs w:val="24"/>
          <w:u w:val="single"/>
        </w:rPr>
        <w:t>. Ко</w:t>
      </w:r>
      <w:r w:rsidR="00A36220" w:rsidRPr="00E868B4">
        <w:rPr>
          <w:rFonts w:ascii="Times New Roman" w:hAnsi="Times New Roman" w:cs="Times New Roman"/>
          <w:b/>
          <w:sz w:val="24"/>
          <w:szCs w:val="24"/>
          <w:u w:val="single"/>
        </w:rPr>
        <w:t>нцептуальные положения Программы</w:t>
      </w:r>
    </w:p>
    <w:p w:rsidR="0016517E" w:rsidRPr="00E868B4" w:rsidRDefault="0016517E" w:rsidP="00E868B4">
      <w:pPr>
        <w:jc w:val="both"/>
        <w:rPr>
          <w:rFonts w:ascii="Times New Roman" w:eastAsia="Times New Roman" w:hAnsi="Times New Roman" w:cs="Times New Roman"/>
          <w:sz w:val="24"/>
          <w:szCs w:val="24"/>
        </w:rPr>
      </w:pPr>
    </w:p>
    <w:p w:rsidR="00265D29" w:rsidRPr="00E868B4" w:rsidRDefault="00B82926" w:rsidP="00E868B4">
      <w:pPr>
        <w:jc w:val="both"/>
        <w:rPr>
          <w:rFonts w:ascii="Times New Roman" w:hAnsi="Times New Roman" w:cs="Times New Roman"/>
          <w:b/>
          <w:sz w:val="24"/>
          <w:szCs w:val="24"/>
        </w:rPr>
      </w:pPr>
      <w:r w:rsidRPr="00E868B4">
        <w:rPr>
          <w:rFonts w:ascii="Times New Roman" w:hAnsi="Times New Roman" w:cs="Times New Roman"/>
          <w:b/>
          <w:sz w:val="24"/>
          <w:szCs w:val="24"/>
        </w:rPr>
        <w:t>4</w:t>
      </w:r>
      <w:r w:rsidR="00B6541C" w:rsidRPr="00E868B4">
        <w:rPr>
          <w:rFonts w:ascii="Times New Roman" w:hAnsi="Times New Roman" w:cs="Times New Roman"/>
          <w:b/>
          <w:sz w:val="24"/>
          <w:szCs w:val="24"/>
        </w:rPr>
        <w:t>.1. Стратегическое самоопределени</w:t>
      </w:r>
      <w:r w:rsidR="004743F3" w:rsidRPr="00E868B4">
        <w:rPr>
          <w:rFonts w:ascii="Times New Roman" w:hAnsi="Times New Roman" w:cs="Times New Roman"/>
          <w:b/>
          <w:sz w:val="24"/>
          <w:szCs w:val="24"/>
        </w:rPr>
        <w:t>е (философия, ценности, миссия).</w:t>
      </w:r>
    </w:p>
    <w:p w:rsidR="00265D29" w:rsidRPr="00E868B4" w:rsidRDefault="00E1698C" w:rsidP="00E868B4">
      <w:pPr>
        <w:ind w:firstLine="567"/>
        <w:jc w:val="both"/>
        <w:rPr>
          <w:rFonts w:ascii="Times New Roman" w:eastAsia="Times New Roman" w:hAnsi="Times New Roman" w:cs="Times New Roman"/>
          <w:sz w:val="24"/>
          <w:szCs w:val="24"/>
        </w:rPr>
      </w:pPr>
      <w:r w:rsidRPr="00E868B4">
        <w:rPr>
          <w:rFonts w:ascii="Times New Roman" w:hAnsi="Times New Roman" w:cs="Times New Roman"/>
          <w:b/>
          <w:sz w:val="24"/>
          <w:szCs w:val="24"/>
        </w:rPr>
        <w:t xml:space="preserve">Концепция развития ДОУ </w:t>
      </w:r>
      <w:r w:rsidRPr="00E868B4">
        <w:rPr>
          <w:rFonts w:ascii="Times New Roman" w:hAnsi="Times New Roman" w:cs="Times New Roman"/>
          <w:i/>
          <w:sz w:val="24"/>
          <w:szCs w:val="24"/>
        </w:rPr>
        <w:t>рассматривается как совокупность мер по его обновлению в результате развития инновационных процессов</w:t>
      </w:r>
      <w:r w:rsidRPr="00E868B4">
        <w:rPr>
          <w:rFonts w:ascii="Times New Roman" w:hAnsi="Times New Roman" w:cs="Times New Roman"/>
          <w:sz w:val="24"/>
          <w:szCs w:val="24"/>
        </w:rPr>
        <w:t>.</w:t>
      </w:r>
    </w:p>
    <w:p w:rsidR="00CC505B" w:rsidRPr="00E868B4" w:rsidRDefault="00A36220" w:rsidP="00E868B4">
      <w:pPr>
        <w:ind w:firstLine="567"/>
        <w:jc w:val="both"/>
        <w:rPr>
          <w:rFonts w:ascii="Times New Roman" w:eastAsia="Times New Roman" w:hAnsi="Times New Roman" w:cs="Times New Roman"/>
          <w:sz w:val="24"/>
          <w:szCs w:val="24"/>
        </w:rPr>
      </w:pPr>
      <w:r w:rsidRPr="00E868B4">
        <w:rPr>
          <w:rFonts w:ascii="Times New Roman" w:hAnsi="Times New Roman" w:cs="Times New Roman"/>
          <w:sz w:val="24"/>
          <w:szCs w:val="24"/>
        </w:rPr>
        <w:t>Основные направления развития системы дошкольного образования определены в современн</w:t>
      </w:r>
      <w:r w:rsidR="00257AAA" w:rsidRPr="00E868B4">
        <w:rPr>
          <w:rFonts w:ascii="Times New Roman" w:hAnsi="Times New Roman" w:cs="Times New Roman"/>
          <w:sz w:val="24"/>
          <w:szCs w:val="24"/>
        </w:rPr>
        <w:t>ых нормативных документах. Это З</w:t>
      </w:r>
      <w:r w:rsidRPr="00E868B4">
        <w:rPr>
          <w:rFonts w:ascii="Times New Roman" w:hAnsi="Times New Roman" w:cs="Times New Roman"/>
          <w:sz w:val="24"/>
          <w:szCs w:val="24"/>
        </w:rPr>
        <w:t>акон «Об образовании в РФ» № 273-ФЗ и ФГОС дошкольного образования.</w:t>
      </w:r>
      <w:r w:rsidR="00B6541C" w:rsidRPr="00E868B4">
        <w:rPr>
          <w:rFonts w:ascii="Times New Roman" w:hAnsi="Times New Roman" w:cs="Times New Roman"/>
          <w:sz w:val="24"/>
          <w:szCs w:val="24"/>
        </w:rPr>
        <w:t xml:space="preserve"> </w:t>
      </w:r>
      <w:r w:rsidRPr="00E868B4">
        <w:rPr>
          <w:rFonts w:ascii="Times New Roman" w:hAnsi="Times New Roman" w:cs="Times New Roman"/>
          <w:sz w:val="24"/>
          <w:szCs w:val="24"/>
        </w:rPr>
        <w:t>Стандарт дошкольного образования обращает внимание на самоценность детства</w:t>
      </w:r>
      <w:r w:rsidR="00B6541C" w:rsidRPr="00E868B4">
        <w:rPr>
          <w:rFonts w:ascii="Times New Roman" w:hAnsi="Times New Roman" w:cs="Times New Roman"/>
          <w:sz w:val="24"/>
          <w:szCs w:val="24"/>
        </w:rPr>
        <w:t xml:space="preserve">, понимание детства как периода </w:t>
      </w:r>
      <w:r w:rsidR="00265D29" w:rsidRPr="00E868B4">
        <w:rPr>
          <w:rFonts w:ascii="Times New Roman" w:hAnsi="Times New Roman" w:cs="Times New Roman"/>
          <w:sz w:val="24"/>
          <w:szCs w:val="24"/>
        </w:rPr>
        <w:t xml:space="preserve">жизни, значимого самого по себе. </w:t>
      </w:r>
      <w:r w:rsidR="00095518" w:rsidRPr="00E868B4">
        <w:rPr>
          <w:rFonts w:ascii="Times New Roman" w:hAnsi="Times New Roman" w:cs="Times New Roman"/>
          <w:sz w:val="24"/>
          <w:szCs w:val="24"/>
        </w:rPr>
        <w:lastRenderedPageBreak/>
        <w:t>Необходимость разработки прогр</w:t>
      </w:r>
      <w:r w:rsidR="003261E9" w:rsidRPr="00E868B4">
        <w:rPr>
          <w:rFonts w:ascii="Times New Roman" w:hAnsi="Times New Roman" w:cs="Times New Roman"/>
          <w:sz w:val="24"/>
          <w:szCs w:val="24"/>
        </w:rPr>
        <w:t>аммы развития ДОУ на период 2021-2025</w:t>
      </w:r>
      <w:r w:rsidR="00095518" w:rsidRPr="00E868B4">
        <w:rPr>
          <w:rFonts w:ascii="Times New Roman" w:hAnsi="Times New Roman" w:cs="Times New Roman"/>
          <w:sz w:val="24"/>
          <w:szCs w:val="24"/>
        </w:rPr>
        <w:t xml:space="preserve"> </w:t>
      </w:r>
      <w:r w:rsidR="00265D29" w:rsidRPr="00E868B4">
        <w:rPr>
          <w:rFonts w:ascii="Times New Roman" w:hAnsi="Times New Roman" w:cs="Times New Roman"/>
          <w:sz w:val="24"/>
          <w:szCs w:val="24"/>
        </w:rPr>
        <w:t>год</w:t>
      </w:r>
      <w:r w:rsidR="00095518" w:rsidRPr="00E868B4">
        <w:rPr>
          <w:rFonts w:ascii="Times New Roman" w:hAnsi="Times New Roman" w:cs="Times New Roman"/>
          <w:sz w:val="24"/>
          <w:szCs w:val="24"/>
        </w:rPr>
        <w:t xml:space="preserve"> обусловлена важностью целей развития образования и сложностями социально-экономической ситуации этого периода в Российской Федерации. Стратегическая цель государственной политики в области образования - повышение доступности качественного образования, соответствующего требованиям инновационного развития экономики, современным потребностям общества и каждого гражданина остается неизменной на повестке дня. Однако в условиях экономического кризиса ее реализация определяется не столько внешним ресурсным обеспечением развития системы образования, сколько способностью системы образования актуализировать свой внутренний потенциал саморазвития. Экономический кризис не может стать поводом отказа от перехода на новую модель образования, нацеленную на обеспечение условий для удовлетворения потребностей граждан, общества и рынка труда в качественном образовании. Для успешного существования и развития в современном информационном обществе, где технический прогресс играет важнейшую роль, и формирования среды, позитивно влияющей на творческое развитие личности, необходимо совершенствовать подход к образовательному процессу.</w:t>
      </w:r>
    </w:p>
    <w:p w:rsidR="00265D29" w:rsidRPr="00E868B4" w:rsidRDefault="00CC505B" w:rsidP="00E868B4">
      <w:pPr>
        <w:suppressAutoHyphens/>
        <w:autoSpaceDE w:val="0"/>
        <w:ind w:firstLine="709"/>
        <w:jc w:val="both"/>
        <w:rPr>
          <w:rFonts w:ascii="Times New Roman" w:eastAsia="Arial" w:hAnsi="Times New Roman" w:cs="Times New Roman"/>
          <w:color w:val="000000"/>
          <w:sz w:val="24"/>
          <w:szCs w:val="24"/>
          <w:lang w:eastAsia="ar-SA"/>
        </w:rPr>
      </w:pPr>
      <w:r w:rsidRPr="00E868B4">
        <w:rPr>
          <w:rFonts w:ascii="Times New Roman" w:eastAsia="Arial" w:hAnsi="Times New Roman" w:cs="Times New Roman"/>
          <w:color w:val="000000"/>
          <w:sz w:val="24"/>
          <w:szCs w:val="24"/>
          <w:lang w:eastAsia="ar-SA"/>
        </w:rPr>
        <w:t>Проектирование обновленной личностно-ориентированной образовательно-оздоровительной системы дошкольного учреждения начинается с выбора и осмысления базовых ценностей, которые отражают потребности и интересы развивающейся личности, связывают образовательный процесс с социокультурным окружением, задают ориентиры развития образовательного учрежде</w:t>
      </w:r>
      <w:r w:rsidR="00265D29" w:rsidRPr="00E868B4">
        <w:rPr>
          <w:rFonts w:ascii="Times New Roman" w:eastAsia="Arial" w:hAnsi="Times New Roman" w:cs="Times New Roman"/>
          <w:color w:val="000000"/>
          <w:sz w:val="24"/>
          <w:szCs w:val="24"/>
          <w:lang w:eastAsia="ar-SA"/>
        </w:rPr>
        <w:t xml:space="preserve">ния в оптимальном направлении. </w:t>
      </w:r>
    </w:p>
    <w:p w:rsidR="00265D29" w:rsidRPr="00E868B4" w:rsidRDefault="00B6541C" w:rsidP="00E868B4">
      <w:pPr>
        <w:suppressAutoHyphens/>
        <w:autoSpaceDE w:val="0"/>
        <w:ind w:firstLine="709"/>
        <w:jc w:val="both"/>
        <w:rPr>
          <w:rFonts w:ascii="Times New Roman" w:hAnsi="Times New Roman" w:cs="Times New Roman"/>
          <w:bCs/>
          <w:spacing w:val="-3"/>
          <w:sz w:val="24"/>
          <w:szCs w:val="24"/>
        </w:rPr>
      </w:pPr>
      <w:r w:rsidRPr="00E868B4">
        <w:rPr>
          <w:rFonts w:ascii="Times New Roman" w:hAnsi="Times New Roman" w:cs="Times New Roman"/>
          <w:bCs/>
          <w:spacing w:val="-3"/>
          <w:sz w:val="24"/>
          <w:szCs w:val="24"/>
        </w:rPr>
        <w:t>Таким образом, миссия дошкольного образовательного учреждения определена с учетом вышеуказанных нормативно-правовых</w:t>
      </w:r>
      <w:r w:rsidR="00265D29" w:rsidRPr="00E868B4">
        <w:rPr>
          <w:rFonts w:ascii="Times New Roman" w:hAnsi="Times New Roman" w:cs="Times New Roman"/>
          <w:bCs/>
          <w:spacing w:val="-3"/>
          <w:sz w:val="24"/>
          <w:szCs w:val="24"/>
        </w:rPr>
        <w:t xml:space="preserve"> документов и отражает смысл и </w:t>
      </w:r>
      <w:r w:rsidRPr="00E868B4">
        <w:rPr>
          <w:rFonts w:ascii="Times New Roman" w:hAnsi="Times New Roman" w:cs="Times New Roman"/>
          <w:bCs/>
          <w:spacing w:val="-3"/>
          <w:sz w:val="24"/>
          <w:szCs w:val="24"/>
        </w:rPr>
        <w:t>концепцию дальнейшего развития дошкольного образовательного учреждения.</w:t>
      </w:r>
    </w:p>
    <w:p w:rsidR="00265D29" w:rsidRPr="00E868B4" w:rsidRDefault="00E80219" w:rsidP="00E868B4">
      <w:pPr>
        <w:suppressAutoHyphens/>
        <w:autoSpaceDE w:val="0"/>
        <w:ind w:firstLine="709"/>
        <w:jc w:val="both"/>
        <w:rPr>
          <w:rFonts w:ascii="Times New Roman" w:eastAsia="Arial" w:hAnsi="Times New Roman" w:cs="Times New Roman"/>
          <w:color w:val="000000"/>
          <w:sz w:val="24"/>
          <w:szCs w:val="24"/>
          <w:lang w:eastAsia="ar-SA"/>
        </w:rPr>
      </w:pPr>
      <w:r w:rsidRPr="00E868B4">
        <w:rPr>
          <w:rFonts w:ascii="Times New Roman" w:hAnsi="Times New Roman" w:cs="Times New Roman"/>
          <w:b/>
          <w:sz w:val="24"/>
          <w:szCs w:val="24"/>
          <w:u w:val="single"/>
        </w:rPr>
        <w:t>Миссия дошкольного образования</w:t>
      </w:r>
      <w:r w:rsidRPr="00E868B4">
        <w:rPr>
          <w:rFonts w:ascii="Times New Roman" w:hAnsi="Times New Roman" w:cs="Times New Roman"/>
          <w:sz w:val="24"/>
          <w:szCs w:val="24"/>
        </w:rPr>
        <w:t xml:space="preserve"> –</w:t>
      </w:r>
      <w:r w:rsidR="001746BB" w:rsidRPr="00E868B4">
        <w:rPr>
          <w:rFonts w:ascii="Times New Roman" w:hAnsi="Times New Roman" w:cs="Times New Roman"/>
          <w:sz w:val="24"/>
          <w:szCs w:val="24"/>
        </w:rPr>
        <w:t xml:space="preserve"> </w:t>
      </w:r>
      <w:r w:rsidRPr="00E868B4">
        <w:rPr>
          <w:rFonts w:ascii="Times New Roman" w:hAnsi="Times New Roman" w:cs="Times New Roman"/>
          <w:sz w:val="24"/>
          <w:szCs w:val="24"/>
        </w:rPr>
        <w:t xml:space="preserve">становление и развитие личности в её </w:t>
      </w:r>
      <w:r w:rsidR="0016517E" w:rsidRPr="00E868B4">
        <w:rPr>
          <w:rFonts w:ascii="Times New Roman" w:hAnsi="Times New Roman" w:cs="Times New Roman"/>
          <w:sz w:val="24"/>
          <w:szCs w:val="24"/>
        </w:rPr>
        <w:t>и</w:t>
      </w:r>
      <w:r w:rsidRPr="00E868B4">
        <w:rPr>
          <w:rFonts w:ascii="Times New Roman" w:hAnsi="Times New Roman" w:cs="Times New Roman"/>
          <w:sz w:val="24"/>
          <w:szCs w:val="24"/>
        </w:rPr>
        <w:t>ндивидуальности, уникальности, неповторимости</w:t>
      </w:r>
      <w:r w:rsidR="001746BB" w:rsidRPr="00E868B4">
        <w:rPr>
          <w:rFonts w:ascii="Times New Roman" w:hAnsi="Times New Roman" w:cs="Times New Roman"/>
          <w:sz w:val="24"/>
          <w:szCs w:val="24"/>
        </w:rPr>
        <w:t>.</w:t>
      </w:r>
    </w:p>
    <w:p w:rsidR="00265D29" w:rsidRPr="00E868B4" w:rsidRDefault="00CD30CF" w:rsidP="00E868B4">
      <w:pPr>
        <w:suppressAutoHyphens/>
        <w:autoSpaceDE w:val="0"/>
        <w:ind w:firstLine="709"/>
        <w:jc w:val="both"/>
        <w:rPr>
          <w:rFonts w:ascii="Times New Roman" w:eastAsia="Arial" w:hAnsi="Times New Roman" w:cs="Times New Roman"/>
          <w:color w:val="000000"/>
          <w:sz w:val="24"/>
          <w:szCs w:val="24"/>
          <w:lang w:eastAsia="ar-SA"/>
        </w:rPr>
      </w:pPr>
      <w:r w:rsidRPr="00E868B4">
        <w:rPr>
          <w:rFonts w:ascii="Times New Roman" w:hAnsi="Times New Roman" w:cs="Times New Roman"/>
          <w:b/>
          <w:sz w:val="24"/>
          <w:szCs w:val="24"/>
          <w:u w:val="single"/>
        </w:rPr>
        <w:t>Миссия</w:t>
      </w:r>
      <w:r w:rsidR="00B6541C" w:rsidRPr="00E868B4">
        <w:rPr>
          <w:rFonts w:ascii="Times New Roman" w:hAnsi="Times New Roman" w:cs="Times New Roman"/>
          <w:sz w:val="24"/>
          <w:szCs w:val="24"/>
        </w:rPr>
        <w:t xml:space="preserve"> дошкольного учреждения</w:t>
      </w:r>
      <w:r w:rsidRPr="00E868B4">
        <w:rPr>
          <w:rFonts w:ascii="Times New Roman" w:hAnsi="Times New Roman" w:cs="Times New Roman"/>
          <w:sz w:val="24"/>
          <w:szCs w:val="24"/>
        </w:rPr>
        <w:t xml:space="preserve"> заключается в создании условий, обеспечиваю</w:t>
      </w:r>
      <w:r w:rsidR="001746BB" w:rsidRPr="00E868B4">
        <w:rPr>
          <w:rFonts w:ascii="Times New Roman" w:hAnsi="Times New Roman" w:cs="Times New Roman"/>
          <w:sz w:val="24"/>
          <w:szCs w:val="24"/>
        </w:rPr>
        <w:t>щих высокое качество воспитательно-</w:t>
      </w:r>
      <w:r w:rsidRPr="00E868B4">
        <w:rPr>
          <w:rFonts w:ascii="Times New Roman" w:hAnsi="Times New Roman" w:cs="Times New Roman"/>
          <w:sz w:val="24"/>
          <w:szCs w:val="24"/>
        </w:rPr>
        <w:t xml:space="preserve">образовательного процесса </w:t>
      </w:r>
      <w:r w:rsidR="00F00A89" w:rsidRPr="00E868B4">
        <w:rPr>
          <w:rFonts w:ascii="Times New Roman" w:hAnsi="Times New Roman" w:cs="Times New Roman"/>
          <w:sz w:val="24"/>
          <w:szCs w:val="24"/>
        </w:rPr>
        <w:t xml:space="preserve">на основе целевых ориентиров развития </w:t>
      </w:r>
      <w:r w:rsidRPr="00E868B4">
        <w:rPr>
          <w:rFonts w:ascii="Times New Roman" w:hAnsi="Times New Roman" w:cs="Times New Roman"/>
          <w:sz w:val="24"/>
          <w:szCs w:val="24"/>
        </w:rPr>
        <w:t>дошкольников, опир</w:t>
      </w:r>
      <w:r w:rsidR="00265D29" w:rsidRPr="00E868B4">
        <w:rPr>
          <w:rFonts w:ascii="Times New Roman" w:hAnsi="Times New Roman" w:cs="Times New Roman"/>
          <w:sz w:val="24"/>
          <w:szCs w:val="24"/>
        </w:rPr>
        <w:t xml:space="preserve">аясь на </w:t>
      </w:r>
      <w:r w:rsidR="00F00A89" w:rsidRPr="00E868B4">
        <w:rPr>
          <w:rFonts w:ascii="Times New Roman" w:hAnsi="Times New Roman" w:cs="Times New Roman"/>
          <w:sz w:val="24"/>
          <w:szCs w:val="24"/>
        </w:rPr>
        <w:t>совместную творческую деятельность</w:t>
      </w:r>
      <w:r w:rsidR="004D651D">
        <w:rPr>
          <w:rFonts w:ascii="Times New Roman" w:hAnsi="Times New Roman" w:cs="Times New Roman"/>
          <w:sz w:val="24"/>
          <w:szCs w:val="24"/>
        </w:rPr>
        <w:t xml:space="preserve"> взрослого и </w:t>
      </w:r>
      <w:r w:rsidR="004D651D" w:rsidRPr="00E868B4">
        <w:rPr>
          <w:rFonts w:ascii="Times New Roman" w:hAnsi="Times New Roman" w:cs="Times New Roman"/>
          <w:sz w:val="24"/>
          <w:szCs w:val="24"/>
        </w:rPr>
        <w:t>ребенка с учетом его психофизиологических особенностей,</w:t>
      </w:r>
      <w:r w:rsidR="00265D29" w:rsidRPr="00E868B4">
        <w:rPr>
          <w:rFonts w:ascii="Times New Roman" w:hAnsi="Times New Roman" w:cs="Times New Roman"/>
          <w:sz w:val="24"/>
          <w:szCs w:val="24"/>
        </w:rPr>
        <w:t xml:space="preserve"> и индивидуальных способностей.</w:t>
      </w:r>
    </w:p>
    <w:p w:rsidR="00265D29" w:rsidRPr="00E868B4" w:rsidRDefault="00B6541C" w:rsidP="00E868B4">
      <w:pPr>
        <w:suppressAutoHyphens/>
        <w:autoSpaceDE w:val="0"/>
        <w:ind w:firstLine="709"/>
        <w:jc w:val="both"/>
        <w:rPr>
          <w:rFonts w:ascii="Times New Roman" w:eastAsia="Arial" w:hAnsi="Times New Roman" w:cs="Times New Roman"/>
          <w:color w:val="000000"/>
          <w:sz w:val="24"/>
          <w:szCs w:val="24"/>
          <w:lang w:eastAsia="ar-SA"/>
        </w:rPr>
      </w:pPr>
      <w:r w:rsidRPr="00E868B4">
        <w:rPr>
          <w:rFonts w:ascii="Times New Roman" w:hAnsi="Times New Roman" w:cs="Times New Roman"/>
          <w:b/>
          <w:bCs/>
          <w:spacing w:val="-3"/>
          <w:sz w:val="24"/>
          <w:szCs w:val="24"/>
          <w:u w:val="single"/>
        </w:rPr>
        <w:t>М</w:t>
      </w:r>
      <w:r w:rsidRPr="00E868B4">
        <w:rPr>
          <w:rFonts w:ascii="Times New Roman" w:hAnsi="Times New Roman" w:cs="Times New Roman"/>
          <w:b/>
          <w:sz w:val="24"/>
          <w:szCs w:val="24"/>
          <w:u w:val="single"/>
        </w:rPr>
        <w:t>одель</w:t>
      </w:r>
      <w:r w:rsidR="00265D29" w:rsidRPr="00E868B4">
        <w:rPr>
          <w:rFonts w:ascii="Times New Roman" w:hAnsi="Times New Roman" w:cs="Times New Roman"/>
          <w:sz w:val="24"/>
          <w:szCs w:val="24"/>
        </w:rPr>
        <w:t xml:space="preserve"> </w:t>
      </w:r>
      <w:r w:rsidRPr="00E868B4">
        <w:rPr>
          <w:rFonts w:ascii="Times New Roman" w:hAnsi="Times New Roman" w:cs="Times New Roman"/>
          <w:sz w:val="24"/>
          <w:szCs w:val="24"/>
        </w:rPr>
        <w:t>образовательного учреждения на современном этапе должна представлять собой детский сад с высоким качеством реализации ФГОС дошкольного образования.</w:t>
      </w:r>
    </w:p>
    <w:p w:rsidR="00265D29" w:rsidRPr="00E868B4" w:rsidRDefault="005B18B4" w:rsidP="00E868B4">
      <w:pPr>
        <w:suppressAutoHyphens/>
        <w:autoSpaceDE w:val="0"/>
        <w:ind w:firstLine="709"/>
        <w:jc w:val="both"/>
        <w:rPr>
          <w:rFonts w:ascii="Times New Roman" w:hAnsi="Times New Roman" w:cs="Times New Roman"/>
          <w:sz w:val="24"/>
          <w:szCs w:val="24"/>
          <w:lang w:eastAsia="ru-RU"/>
        </w:rPr>
      </w:pPr>
      <w:r w:rsidRPr="00E868B4">
        <w:rPr>
          <w:rFonts w:ascii="Times New Roman" w:hAnsi="Times New Roman" w:cs="Times New Roman"/>
          <w:sz w:val="24"/>
          <w:szCs w:val="24"/>
          <w:lang w:eastAsia="ru-RU"/>
        </w:rPr>
        <w:t xml:space="preserve">Основополагающим условием реализации миссии является </w:t>
      </w:r>
      <w:r w:rsidRPr="00E868B4">
        <w:rPr>
          <w:rFonts w:ascii="Times New Roman" w:hAnsi="Times New Roman" w:cs="Times New Roman"/>
          <w:b/>
          <w:sz w:val="24"/>
          <w:szCs w:val="24"/>
          <w:u w:val="single"/>
          <w:lang w:eastAsia="ru-RU"/>
        </w:rPr>
        <w:t xml:space="preserve">философия </w:t>
      </w:r>
      <w:r w:rsidRPr="00E868B4">
        <w:rPr>
          <w:rFonts w:ascii="Times New Roman" w:hAnsi="Times New Roman" w:cs="Times New Roman"/>
          <w:sz w:val="24"/>
          <w:szCs w:val="24"/>
          <w:lang w:eastAsia="ru-RU"/>
        </w:rPr>
        <w:t>организации, рассматриваемая как система смыслов и ценностей, которые определяют жизнедеятельность организации в целом и поведение к</w:t>
      </w:r>
      <w:r w:rsidR="00265D29" w:rsidRPr="00E868B4">
        <w:rPr>
          <w:rFonts w:ascii="Times New Roman" w:hAnsi="Times New Roman" w:cs="Times New Roman"/>
          <w:sz w:val="24"/>
          <w:szCs w:val="24"/>
          <w:lang w:eastAsia="ru-RU"/>
        </w:rPr>
        <w:t>аждого его сотрудника.</w:t>
      </w:r>
    </w:p>
    <w:p w:rsidR="009F0E79" w:rsidRPr="00E868B4" w:rsidRDefault="009F0E79" w:rsidP="00E868B4">
      <w:pPr>
        <w:suppressAutoHyphens/>
        <w:autoSpaceDE w:val="0"/>
        <w:jc w:val="both"/>
        <w:rPr>
          <w:rFonts w:ascii="Times New Roman" w:eastAsia="Arial" w:hAnsi="Times New Roman" w:cs="Times New Roman"/>
          <w:color w:val="000000"/>
          <w:sz w:val="24"/>
          <w:szCs w:val="24"/>
          <w:lang w:eastAsia="ar-SA"/>
        </w:rPr>
      </w:pPr>
      <w:r w:rsidRPr="00E868B4">
        <w:rPr>
          <w:rFonts w:ascii="Times New Roman" w:eastAsia="Times New Roman" w:hAnsi="Times New Roman" w:cs="Times New Roman"/>
          <w:b/>
          <w:bCs/>
          <w:i/>
          <w:iCs/>
          <w:sz w:val="24"/>
          <w:szCs w:val="24"/>
          <w:u w:val="single"/>
          <w:lang w:eastAsia="ru-RU"/>
        </w:rPr>
        <w:t>Ценности ДОУ:</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ребён</w:t>
      </w:r>
      <w:r w:rsidR="001746BB" w:rsidRPr="00E868B4">
        <w:rPr>
          <w:rFonts w:ascii="Times New Roman" w:eastAsia="Times New Roman" w:hAnsi="Times New Roman" w:cs="Times New Roman"/>
          <w:sz w:val="24"/>
          <w:szCs w:val="24"/>
        </w:rPr>
        <w:t>ок, как уникальная неповторимая</w:t>
      </w:r>
      <w:r w:rsidRPr="00E868B4">
        <w:rPr>
          <w:rFonts w:ascii="Times New Roman" w:eastAsia="Times New Roman" w:hAnsi="Times New Roman" w:cs="Times New Roman"/>
          <w:sz w:val="24"/>
          <w:szCs w:val="24"/>
        </w:rPr>
        <w:t xml:space="preserve"> личность;</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педагог, как </w:t>
      </w:r>
      <w:r w:rsidR="001746BB" w:rsidRPr="00E868B4">
        <w:rPr>
          <w:rFonts w:ascii="Times New Roman" w:eastAsia="Times New Roman" w:hAnsi="Times New Roman" w:cs="Times New Roman"/>
          <w:sz w:val="24"/>
          <w:szCs w:val="24"/>
        </w:rPr>
        <w:t>творческая личность, профессионал</w:t>
      </w:r>
      <w:r w:rsidRPr="00E868B4">
        <w:rPr>
          <w:rFonts w:ascii="Times New Roman" w:eastAsia="Times New Roman" w:hAnsi="Times New Roman" w:cs="Times New Roman"/>
          <w:sz w:val="24"/>
          <w:szCs w:val="24"/>
        </w:rPr>
        <w:t>;</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командная работа, как основа достижения целей и успеха;</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стремление к </w:t>
      </w:r>
      <w:r w:rsidR="001746BB" w:rsidRPr="00E868B4">
        <w:rPr>
          <w:rFonts w:ascii="Times New Roman" w:eastAsia="Times New Roman" w:hAnsi="Times New Roman" w:cs="Times New Roman"/>
          <w:sz w:val="24"/>
          <w:szCs w:val="24"/>
        </w:rPr>
        <w:t>наилучшим результатам</w:t>
      </w:r>
      <w:r w:rsidRPr="00E868B4">
        <w:rPr>
          <w:rFonts w:ascii="Times New Roman" w:eastAsia="Times New Roman" w:hAnsi="Times New Roman" w:cs="Times New Roman"/>
          <w:sz w:val="24"/>
          <w:szCs w:val="24"/>
        </w:rPr>
        <w:t>;</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культура организации, взаимоотношений;</w:t>
      </w:r>
    </w:p>
    <w:p w:rsidR="009F0E79" w:rsidRPr="00E868B4" w:rsidRDefault="009F0E79" w:rsidP="00826571">
      <w:pPr>
        <w:pStyle w:val="a6"/>
        <w:numPr>
          <w:ilvl w:val="0"/>
          <w:numId w:val="10"/>
        </w:numPr>
        <w:shd w:val="clear" w:color="auto" w:fill="FFFFFF"/>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семья – как основная среда личностного развития ребёнка, сотрудничество с ней.</w:t>
      </w:r>
    </w:p>
    <w:p w:rsidR="00331F53" w:rsidRPr="00E868B4" w:rsidRDefault="009F0E79" w:rsidP="00E868B4">
      <w:pPr>
        <w:tabs>
          <w:tab w:val="num" w:pos="180"/>
        </w:tabs>
        <w:ind w:left="180" w:hanging="180"/>
        <w:jc w:val="both"/>
        <w:rPr>
          <w:rFonts w:ascii="Times New Roman" w:hAnsi="Times New Roman" w:cs="Times New Roman"/>
          <w:sz w:val="24"/>
          <w:szCs w:val="24"/>
          <w:u w:val="single"/>
        </w:rPr>
      </w:pPr>
      <w:r w:rsidRPr="00E868B4">
        <w:rPr>
          <w:rFonts w:ascii="Times New Roman" w:hAnsi="Times New Roman" w:cs="Times New Roman"/>
          <w:b/>
          <w:sz w:val="24"/>
          <w:szCs w:val="24"/>
          <w:u w:val="single"/>
        </w:rPr>
        <w:t>Г</w:t>
      </w:r>
      <w:r w:rsidR="009350CA" w:rsidRPr="00E868B4">
        <w:rPr>
          <w:rFonts w:ascii="Times New Roman" w:hAnsi="Times New Roman" w:cs="Times New Roman"/>
          <w:b/>
          <w:sz w:val="24"/>
          <w:szCs w:val="24"/>
          <w:u w:val="single"/>
        </w:rPr>
        <w:t>лавные ценности</w:t>
      </w:r>
      <w:r w:rsidR="00CD30CF" w:rsidRPr="00E868B4">
        <w:rPr>
          <w:rFonts w:ascii="Times New Roman" w:hAnsi="Times New Roman" w:cs="Times New Roman"/>
          <w:b/>
          <w:sz w:val="24"/>
          <w:szCs w:val="24"/>
          <w:u w:val="single"/>
        </w:rPr>
        <w:t>:</w:t>
      </w:r>
    </w:p>
    <w:p w:rsidR="005B18B4" w:rsidRPr="00E868B4" w:rsidRDefault="00331F53" w:rsidP="00826571">
      <w:pPr>
        <w:pStyle w:val="a6"/>
        <w:numPr>
          <w:ilvl w:val="0"/>
          <w:numId w:val="9"/>
        </w:numPr>
        <w:tabs>
          <w:tab w:val="num" w:pos="0"/>
        </w:tabs>
        <w:spacing w:line="240" w:lineRule="auto"/>
        <w:ind w:left="0" w:firstLine="0"/>
        <w:jc w:val="both"/>
        <w:rPr>
          <w:rFonts w:ascii="Times New Roman" w:hAnsi="Times New Roman" w:cs="Times New Roman"/>
          <w:b/>
          <w:i/>
          <w:sz w:val="24"/>
          <w:szCs w:val="24"/>
        </w:rPr>
      </w:pPr>
      <w:r w:rsidRPr="00E868B4">
        <w:rPr>
          <w:rFonts w:ascii="Times New Roman" w:hAnsi="Times New Roman" w:cs="Times New Roman"/>
          <w:b/>
          <w:i/>
          <w:sz w:val="24"/>
          <w:szCs w:val="24"/>
        </w:rPr>
        <w:t>З</w:t>
      </w:r>
      <w:r w:rsidR="009350CA" w:rsidRPr="00E868B4">
        <w:rPr>
          <w:rFonts w:ascii="Times New Roman" w:hAnsi="Times New Roman" w:cs="Times New Roman"/>
          <w:b/>
          <w:i/>
          <w:sz w:val="24"/>
          <w:szCs w:val="24"/>
        </w:rPr>
        <w:t>доровье воспитанников</w:t>
      </w:r>
      <w:r w:rsidR="009350CA" w:rsidRPr="00E868B4">
        <w:rPr>
          <w:rFonts w:ascii="Times New Roman" w:hAnsi="Times New Roman" w:cs="Times New Roman"/>
          <w:sz w:val="24"/>
          <w:szCs w:val="24"/>
        </w:rPr>
        <w:t xml:space="preserve">, развитие инициативы, любознательности и самостоятельности дошкольников; </w:t>
      </w:r>
      <w:r w:rsidRPr="00E868B4">
        <w:rPr>
          <w:rFonts w:ascii="Times New Roman" w:hAnsi="Times New Roman" w:cs="Times New Roman"/>
          <w:sz w:val="24"/>
          <w:szCs w:val="24"/>
        </w:rPr>
        <w:t xml:space="preserve">  </w:t>
      </w:r>
      <w:r w:rsidR="005B18B4" w:rsidRPr="00E868B4">
        <w:rPr>
          <w:rFonts w:ascii="Times New Roman" w:hAnsi="Times New Roman" w:cs="Times New Roman"/>
          <w:b/>
          <w:i/>
          <w:sz w:val="24"/>
          <w:szCs w:val="24"/>
        </w:rPr>
        <w:t xml:space="preserve"> </w:t>
      </w:r>
    </w:p>
    <w:p w:rsidR="005B18B4" w:rsidRPr="00E868B4" w:rsidRDefault="005B18B4" w:rsidP="00826571">
      <w:pPr>
        <w:pStyle w:val="a6"/>
        <w:numPr>
          <w:ilvl w:val="0"/>
          <w:numId w:val="9"/>
        </w:numPr>
        <w:tabs>
          <w:tab w:val="num" w:pos="0"/>
        </w:tabs>
        <w:spacing w:line="240" w:lineRule="auto"/>
        <w:ind w:left="0" w:firstLine="0"/>
        <w:jc w:val="both"/>
        <w:rPr>
          <w:rFonts w:ascii="Times New Roman" w:hAnsi="Times New Roman" w:cs="Times New Roman"/>
          <w:sz w:val="24"/>
          <w:szCs w:val="24"/>
        </w:rPr>
      </w:pPr>
      <w:r w:rsidRPr="00E868B4">
        <w:rPr>
          <w:rFonts w:ascii="Times New Roman" w:hAnsi="Times New Roman" w:cs="Times New Roman"/>
          <w:b/>
          <w:i/>
          <w:sz w:val="24"/>
          <w:szCs w:val="24"/>
        </w:rPr>
        <w:t>Инновационность</w:t>
      </w:r>
      <w:r w:rsidR="009D36EF" w:rsidRPr="00E868B4">
        <w:rPr>
          <w:rFonts w:ascii="Times New Roman" w:hAnsi="Times New Roman" w:cs="Times New Roman"/>
          <w:sz w:val="24"/>
          <w:szCs w:val="24"/>
        </w:rPr>
        <w:t>:</w:t>
      </w:r>
      <w:r w:rsidRPr="00E868B4">
        <w:rPr>
          <w:rFonts w:ascii="Times New Roman" w:hAnsi="Times New Roman" w:cs="Times New Roman"/>
          <w:sz w:val="24"/>
          <w:szCs w:val="24"/>
        </w:rPr>
        <w:t xml:space="preserve"> педагогический коллектив готов к изменению и совершенствованию педагогического процесса с учетом потребностей государственной образовательной политики, к использованию новых технологий, расширения перечня образовательных услуг в соответствии с социальным заказом и заказом родителей (законных представителей) воспитанников ДОУ.</w:t>
      </w:r>
    </w:p>
    <w:p w:rsidR="005B18B4" w:rsidRPr="00E868B4" w:rsidRDefault="005B18B4" w:rsidP="00826571">
      <w:pPr>
        <w:pStyle w:val="a6"/>
        <w:numPr>
          <w:ilvl w:val="0"/>
          <w:numId w:val="9"/>
        </w:numPr>
        <w:tabs>
          <w:tab w:val="num" w:pos="0"/>
        </w:tabs>
        <w:spacing w:line="240" w:lineRule="auto"/>
        <w:ind w:left="0" w:firstLine="0"/>
        <w:jc w:val="both"/>
        <w:rPr>
          <w:rFonts w:ascii="Times New Roman" w:hAnsi="Times New Roman" w:cs="Times New Roman"/>
          <w:sz w:val="24"/>
          <w:szCs w:val="24"/>
        </w:rPr>
      </w:pPr>
      <w:r w:rsidRPr="00E868B4">
        <w:rPr>
          <w:rFonts w:ascii="Times New Roman" w:hAnsi="Times New Roman" w:cs="Times New Roman"/>
          <w:b/>
          <w:i/>
          <w:sz w:val="24"/>
          <w:szCs w:val="24"/>
        </w:rPr>
        <w:t>Индивидуализация</w:t>
      </w:r>
      <w:r w:rsidR="009D36EF" w:rsidRPr="00E868B4">
        <w:rPr>
          <w:rFonts w:ascii="Times New Roman" w:hAnsi="Times New Roman" w:cs="Times New Roman"/>
          <w:sz w:val="24"/>
          <w:szCs w:val="24"/>
        </w:rPr>
        <w:t>:</w:t>
      </w:r>
      <w:r w:rsidRPr="00E868B4">
        <w:rPr>
          <w:rFonts w:ascii="Times New Roman" w:hAnsi="Times New Roman" w:cs="Times New Roman"/>
          <w:sz w:val="24"/>
          <w:szCs w:val="24"/>
        </w:rPr>
        <w:t xml:space="preserve"> для нас самоценна личность каждого ребёнка, педагога, родителя с его неповторимыми особенностями, возможностями, способностями, интересами</w:t>
      </w:r>
      <w:r w:rsidR="00331F53" w:rsidRPr="00E868B4">
        <w:rPr>
          <w:rFonts w:ascii="Times New Roman" w:hAnsi="Times New Roman" w:cs="Times New Roman"/>
          <w:sz w:val="24"/>
          <w:szCs w:val="24"/>
        </w:rPr>
        <w:t>. Мы создаём такие условия в</w:t>
      </w:r>
      <w:r w:rsidR="006B0DE2" w:rsidRPr="00E868B4">
        <w:rPr>
          <w:rFonts w:ascii="Times New Roman" w:hAnsi="Times New Roman" w:cs="Times New Roman"/>
          <w:sz w:val="24"/>
          <w:szCs w:val="24"/>
        </w:rPr>
        <w:t xml:space="preserve"> учреждении</w:t>
      </w:r>
      <w:r w:rsidRPr="00E868B4">
        <w:rPr>
          <w:rFonts w:ascii="Times New Roman" w:hAnsi="Times New Roman" w:cs="Times New Roman"/>
          <w:sz w:val="24"/>
          <w:szCs w:val="24"/>
        </w:rPr>
        <w:t xml:space="preserve">, которые соответствуют уникальности каждого и </w:t>
      </w:r>
      <w:r w:rsidRPr="00E868B4">
        <w:rPr>
          <w:rFonts w:ascii="Times New Roman" w:hAnsi="Times New Roman" w:cs="Times New Roman"/>
          <w:sz w:val="24"/>
          <w:szCs w:val="24"/>
        </w:rPr>
        <w:lastRenderedPageBreak/>
        <w:t>обеспечат развитие индивидуальных способностей ребенка, самореализацию педагогов и родителей (законных представителей).</w:t>
      </w:r>
    </w:p>
    <w:p w:rsidR="005B18B4" w:rsidRPr="00E868B4" w:rsidRDefault="005B18B4" w:rsidP="00826571">
      <w:pPr>
        <w:pStyle w:val="a6"/>
        <w:numPr>
          <w:ilvl w:val="0"/>
          <w:numId w:val="9"/>
        </w:numPr>
        <w:tabs>
          <w:tab w:val="num" w:pos="0"/>
        </w:tabs>
        <w:spacing w:line="240" w:lineRule="auto"/>
        <w:ind w:left="0" w:firstLine="0"/>
        <w:jc w:val="both"/>
        <w:rPr>
          <w:rFonts w:ascii="Times New Roman" w:hAnsi="Times New Roman" w:cs="Times New Roman"/>
          <w:sz w:val="24"/>
          <w:szCs w:val="24"/>
        </w:rPr>
      </w:pPr>
      <w:r w:rsidRPr="00E868B4">
        <w:rPr>
          <w:rFonts w:ascii="Times New Roman" w:hAnsi="Times New Roman" w:cs="Times New Roman"/>
          <w:b/>
          <w:i/>
          <w:sz w:val="24"/>
          <w:szCs w:val="24"/>
        </w:rPr>
        <w:t>Профессионализм и высокое качество образовательных услуг</w:t>
      </w:r>
      <w:r w:rsidR="006B0DE2" w:rsidRPr="00E868B4">
        <w:rPr>
          <w:rFonts w:ascii="Times New Roman" w:hAnsi="Times New Roman" w:cs="Times New Roman"/>
          <w:sz w:val="24"/>
          <w:szCs w:val="24"/>
        </w:rPr>
        <w:t xml:space="preserve">: </w:t>
      </w:r>
      <w:r w:rsidRPr="00E868B4">
        <w:rPr>
          <w:rFonts w:ascii="Times New Roman" w:hAnsi="Times New Roman" w:cs="Times New Roman"/>
          <w:sz w:val="24"/>
          <w:szCs w:val="24"/>
        </w:rPr>
        <w:t>непрерывное повышение профессионального уровня педагогов, их саморазвитие, самообразование, самосовершенствование; реализация своих профессиональных возможностей и способностей в педагогической деятельности.</w:t>
      </w:r>
    </w:p>
    <w:p w:rsidR="005B18B4" w:rsidRPr="00E868B4" w:rsidRDefault="005B18B4" w:rsidP="00826571">
      <w:pPr>
        <w:pStyle w:val="a6"/>
        <w:numPr>
          <w:ilvl w:val="0"/>
          <w:numId w:val="9"/>
        </w:numPr>
        <w:tabs>
          <w:tab w:val="num" w:pos="0"/>
        </w:tabs>
        <w:spacing w:line="240" w:lineRule="auto"/>
        <w:ind w:left="0" w:firstLine="0"/>
        <w:jc w:val="both"/>
        <w:rPr>
          <w:rFonts w:ascii="Times New Roman" w:hAnsi="Times New Roman" w:cs="Times New Roman"/>
          <w:sz w:val="24"/>
          <w:szCs w:val="24"/>
        </w:rPr>
      </w:pPr>
      <w:r w:rsidRPr="00E868B4">
        <w:rPr>
          <w:rFonts w:ascii="Times New Roman" w:hAnsi="Times New Roman" w:cs="Times New Roman"/>
          <w:b/>
          <w:i/>
          <w:sz w:val="24"/>
          <w:szCs w:val="24"/>
        </w:rPr>
        <w:t>Сотрудничество</w:t>
      </w:r>
      <w:r w:rsidR="009D36EF" w:rsidRPr="00E868B4">
        <w:rPr>
          <w:rFonts w:ascii="Times New Roman" w:hAnsi="Times New Roman" w:cs="Times New Roman"/>
          <w:b/>
          <w:i/>
          <w:sz w:val="24"/>
          <w:szCs w:val="24"/>
        </w:rPr>
        <w:t>:</w:t>
      </w:r>
      <w:r w:rsidR="006B0DE2" w:rsidRPr="00E868B4">
        <w:rPr>
          <w:rFonts w:ascii="Times New Roman" w:hAnsi="Times New Roman" w:cs="Times New Roman"/>
          <w:sz w:val="24"/>
          <w:szCs w:val="24"/>
        </w:rPr>
        <w:t xml:space="preserve"> </w:t>
      </w:r>
      <w:r w:rsidRPr="00E868B4">
        <w:rPr>
          <w:rFonts w:ascii="Times New Roman" w:hAnsi="Times New Roman" w:cs="Times New Roman"/>
          <w:sz w:val="24"/>
          <w:szCs w:val="24"/>
        </w:rPr>
        <w:t>мы координируем свои планы и действия</w:t>
      </w:r>
      <w:r w:rsidR="006B0DE2" w:rsidRPr="00E868B4">
        <w:rPr>
          <w:rFonts w:ascii="Times New Roman" w:hAnsi="Times New Roman" w:cs="Times New Roman"/>
          <w:sz w:val="24"/>
          <w:szCs w:val="24"/>
        </w:rPr>
        <w:t xml:space="preserve"> с семьей и социумом</w:t>
      </w:r>
      <w:r w:rsidRPr="00E868B4">
        <w:rPr>
          <w:rFonts w:ascii="Times New Roman" w:hAnsi="Times New Roman" w:cs="Times New Roman"/>
          <w:sz w:val="24"/>
          <w:szCs w:val="24"/>
        </w:rPr>
        <w:t xml:space="preserve">, сохраняя целостность образовательного процесса в интересах наших воспитанников. </w:t>
      </w:r>
    </w:p>
    <w:p w:rsidR="00CD30CF" w:rsidRPr="00E868B4" w:rsidRDefault="005B18B4" w:rsidP="00826571">
      <w:pPr>
        <w:pStyle w:val="a6"/>
        <w:numPr>
          <w:ilvl w:val="0"/>
          <w:numId w:val="9"/>
        </w:numPr>
        <w:tabs>
          <w:tab w:val="num" w:pos="0"/>
        </w:tabs>
        <w:spacing w:before="30" w:after="30" w:line="240" w:lineRule="auto"/>
        <w:ind w:left="0" w:firstLine="0"/>
        <w:jc w:val="both"/>
        <w:rPr>
          <w:rFonts w:ascii="Times New Roman" w:eastAsia="Times New Roman" w:hAnsi="Times New Roman" w:cs="Times New Roman"/>
          <w:b/>
          <w:bCs/>
          <w:sz w:val="24"/>
          <w:szCs w:val="24"/>
        </w:rPr>
      </w:pPr>
      <w:r w:rsidRPr="00E868B4">
        <w:rPr>
          <w:rFonts w:ascii="Times New Roman" w:hAnsi="Times New Roman" w:cs="Times New Roman"/>
          <w:b/>
          <w:i/>
          <w:sz w:val="24"/>
          <w:szCs w:val="24"/>
        </w:rPr>
        <w:t>Открытость</w:t>
      </w:r>
      <w:r w:rsidR="009D36EF" w:rsidRPr="00E868B4">
        <w:rPr>
          <w:rFonts w:ascii="Times New Roman" w:hAnsi="Times New Roman" w:cs="Times New Roman"/>
          <w:b/>
          <w:i/>
          <w:sz w:val="24"/>
          <w:szCs w:val="24"/>
        </w:rPr>
        <w:t>:</w:t>
      </w:r>
      <w:r w:rsidR="009D36EF" w:rsidRPr="00E868B4">
        <w:rPr>
          <w:rFonts w:ascii="Times New Roman" w:hAnsi="Times New Roman" w:cs="Times New Roman"/>
          <w:sz w:val="24"/>
          <w:szCs w:val="24"/>
        </w:rPr>
        <w:t xml:space="preserve"> </w:t>
      </w:r>
      <w:r w:rsidRPr="00E868B4">
        <w:rPr>
          <w:rFonts w:ascii="Times New Roman" w:hAnsi="Times New Roman" w:cs="Times New Roman"/>
          <w:sz w:val="24"/>
          <w:szCs w:val="24"/>
        </w:rPr>
        <w:t>педагогический коллектив ДОУ открыто взаимодействует с социальными партнёрами, имеет свой официальный сайт, обменивается опытом с коллегами города, региона, страны, представляет свои наработки на форумах разного уровня – муниципальном, региональном, федеральном.</w:t>
      </w:r>
      <w:r w:rsidR="00CD30CF" w:rsidRPr="00E868B4">
        <w:rPr>
          <w:rFonts w:ascii="Times New Roman" w:eastAsia="Times New Roman" w:hAnsi="Times New Roman" w:cs="Times New Roman"/>
          <w:b/>
          <w:bCs/>
          <w:sz w:val="24"/>
          <w:szCs w:val="24"/>
        </w:rPr>
        <w:t xml:space="preserve"> </w:t>
      </w:r>
    </w:p>
    <w:p w:rsidR="00734DEF" w:rsidRPr="00E868B4" w:rsidRDefault="00734DEF" w:rsidP="00E868B4">
      <w:pPr>
        <w:tabs>
          <w:tab w:val="num" w:pos="0"/>
        </w:tabs>
        <w:ind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Результатом современного дошкольного образования должны стать сформированные у ребенка ключевые компетенции и </w:t>
      </w:r>
      <w:r w:rsidRPr="00E868B4">
        <w:rPr>
          <w:rFonts w:ascii="Times New Roman" w:hAnsi="Times New Roman" w:cs="Times New Roman"/>
          <w:b/>
          <w:sz w:val="24"/>
          <w:szCs w:val="24"/>
        </w:rPr>
        <w:t>целевые ориентиры</w:t>
      </w:r>
      <w:r w:rsidRPr="00E868B4">
        <w:rPr>
          <w:rFonts w:ascii="Times New Roman" w:hAnsi="Times New Roman" w:cs="Times New Roman"/>
          <w:sz w:val="24"/>
          <w:szCs w:val="24"/>
        </w:rPr>
        <w:t xml:space="preserve"> </w:t>
      </w:r>
      <w:r w:rsidRPr="00E868B4">
        <w:rPr>
          <w:rFonts w:ascii="Times New Roman" w:hAnsi="Times New Roman" w:cs="Times New Roman"/>
          <w:b/>
          <w:sz w:val="24"/>
          <w:szCs w:val="24"/>
        </w:rPr>
        <w:t>выпускника ДОУ</w:t>
      </w:r>
      <w:r w:rsidRPr="00E868B4">
        <w:rPr>
          <w:rFonts w:ascii="Times New Roman" w:hAnsi="Times New Roman" w:cs="Times New Roman"/>
          <w:sz w:val="24"/>
          <w:szCs w:val="24"/>
        </w:rPr>
        <w:t>:</w:t>
      </w:r>
    </w:p>
    <w:p w:rsidR="00734DEF"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Владеет основными культурными способами деятельности, проявляет </w:t>
      </w:r>
      <w:r w:rsidRPr="00E868B4">
        <w:rPr>
          <w:rFonts w:ascii="Times New Roman" w:eastAsia="Calibri" w:hAnsi="Times New Roman" w:cs="Times New Roman"/>
          <w:bCs/>
          <w:iCs/>
          <w:sz w:val="24"/>
          <w:szCs w:val="24"/>
        </w:rPr>
        <w:t xml:space="preserve">инициативу </w:t>
      </w:r>
      <w:r w:rsidRPr="00E868B4">
        <w:rPr>
          <w:rFonts w:ascii="Times New Roman" w:eastAsia="Calibri" w:hAnsi="Times New Roman" w:cs="Times New Roman"/>
          <w:sz w:val="24"/>
          <w:szCs w:val="24"/>
        </w:rPr>
        <w:t xml:space="preserve">и </w:t>
      </w:r>
      <w:r w:rsidRPr="00E868B4">
        <w:rPr>
          <w:rFonts w:ascii="Times New Roman" w:eastAsia="Calibri" w:hAnsi="Times New Roman" w:cs="Times New Roman"/>
          <w:bCs/>
          <w:iCs/>
          <w:sz w:val="24"/>
          <w:szCs w:val="24"/>
        </w:rPr>
        <w:t xml:space="preserve">самостоятельность </w:t>
      </w:r>
      <w:r w:rsidRPr="00E868B4">
        <w:rPr>
          <w:rFonts w:ascii="Times New Roman" w:eastAsia="Calibri" w:hAnsi="Times New Roman" w:cs="Times New Roman"/>
          <w:sz w:val="24"/>
          <w:szCs w:val="24"/>
        </w:rPr>
        <w:t xml:space="preserve">в разных видах деятельности – игре, общении, конструировании и др.; способен </w:t>
      </w:r>
      <w:r w:rsidRPr="00E868B4">
        <w:rPr>
          <w:rFonts w:ascii="Times New Roman" w:eastAsia="Calibri" w:hAnsi="Times New Roman" w:cs="Times New Roman"/>
          <w:bCs/>
          <w:iCs/>
          <w:sz w:val="24"/>
          <w:szCs w:val="24"/>
        </w:rPr>
        <w:t xml:space="preserve">выбирать </w:t>
      </w:r>
      <w:r w:rsidRPr="00E868B4">
        <w:rPr>
          <w:rFonts w:ascii="Times New Roman" w:eastAsia="Calibri" w:hAnsi="Times New Roman" w:cs="Times New Roman"/>
          <w:sz w:val="24"/>
          <w:szCs w:val="24"/>
        </w:rPr>
        <w:t>себе род занятий, участников по совместной деятельности;</w:t>
      </w:r>
    </w:p>
    <w:p w:rsidR="00734DEF"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bCs/>
          <w:iCs/>
          <w:sz w:val="24"/>
          <w:szCs w:val="24"/>
        </w:rPr>
        <w:t xml:space="preserve">Обладает установкой положительного отношения </w:t>
      </w:r>
      <w:r w:rsidRPr="00E868B4">
        <w:rPr>
          <w:rFonts w:ascii="Times New Roman" w:eastAsia="Calibri" w:hAnsi="Times New Roman" w:cs="Times New Roman"/>
          <w:sz w:val="24"/>
          <w:szCs w:val="24"/>
        </w:rPr>
        <w:t xml:space="preserve">к миру, другим людям и самому себе, обладает </w:t>
      </w:r>
      <w:r w:rsidRPr="00E868B4">
        <w:rPr>
          <w:rFonts w:ascii="Times New Roman" w:eastAsia="Calibri" w:hAnsi="Times New Roman" w:cs="Times New Roman"/>
          <w:bCs/>
          <w:iCs/>
          <w:sz w:val="24"/>
          <w:szCs w:val="24"/>
        </w:rPr>
        <w:t xml:space="preserve">чувством собственного достоинства; </w:t>
      </w:r>
      <w:r w:rsidRPr="00E868B4">
        <w:rPr>
          <w:rFonts w:ascii="Times New Roman" w:eastAsia="Calibri" w:hAnsi="Times New Roman" w:cs="Times New Roman"/>
          <w:sz w:val="24"/>
          <w:szCs w:val="24"/>
        </w:rPr>
        <w:t xml:space="preserve">активно </w:t>
      </w:r>
      <w:r w:rsidRPr="00E868B4">
        <w:rPr>
          <w:rFonts w:ascii="Times New Roman" w:eastAsia="Calibri" w:hAnsi="Times New Roman" w:cs="Times New Roman"/>
          <w:bCs/>
          <w:iCs/>
          <w:sz w:val="24"/>
          <w:szCs w:val="24"/>
        </w:rPr>
        <w:t xml:space="preserve">взаимодействует со сверстниками и взрослыми, </w:t>
      </w:r>
      <w:r w:rsidRPr="00E868B4">
        <w:rPr>
          <w:rFonts w:ascii="Times New Roman" w:eastAsia="Calibri" w:hAnsi="Times New Roman" w:cs="Times New Roman"/>
          <w:sz w:val="24"/>
          <w:szCs w:val="24"/>
        </w:rPr>
        <w:t xml:space="preserve">участвует в совместных играх; </w:t>
      </w:r>
    </w:p>
    <w:p w:rsidR="00734DEF"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Обладает развитым </w:t>
      </w:r>
      <w:r w:rsidRPr="00E868B4">
        <w:rPr>
          <w:rFonts w:ascii="Times New Roman" w:eastAsia="Calibri" w:hAnsi="Times New Roman" w:cs="Times New Roman"/>
          <w:bCs/>
          <w:iCs/>
          <w:sz w:val="24"/>
          <w:szCs w:val="24"/>
        </w:rPr>
        <w:t xml:space="preserve">воображением, </w:t>
      </w:r>
      <w:r w:rsidRPr="00E868B4">
        <w:rPr>
          <w:rFonts w:ascii="Times New Roman" w:eastAsia="Calibri" w:hAnsi="Times New Roman" w:cs="Times New Roman"/>
          <w:sz w:val="24"/>
          <w:szCs w:val="24"/>
        </w:rPr>
        <w:t xml:space="preserve">которое реализуется в разных видах деятельности, и, прежде всего, в </w:t>
      </w:r>
      <w:r w:rsidRPr="00E868B4">
        <w:rPr>
          <w:rFonts w:ascii="Times New Roman" w:eastAsia="Calibri" w:hAnsi="Times New Roman" w:cs="Times New Roman"/>
          <w:bCs/>
          <w:iCs/>
          <w:sz w:val="24"/>
          <w:szCs w:val="24"/>
        </w:rPr>
        <w:t>игре</w:t>
      </w:r>
      <w:r w:rsidRPr="00E868B4">
        <w:rPr>
          <w:rFonts w:ascii="Times New Roman" w:eastAsia="Calibri" w:hAnsi="Times New Roman" w:cs="Times New Roman"/>
          <w:sz w:val="24"/>
          <w:szCs w:val="24"/>
        </w:rPr>
        <w:t xml:space="preserve">; ребёнок владеет разными формами и видами игры, различает условную и реальную ситуации, умеет </w:t>
      </w:r>
      <w:r w:rsidRPr="00E868B4">
        <w:rPr>
          <w:rFonts w:ascii="Times New Roman" w:eastAsia="Calibri" w:hAnsi="Times New Roman" w:cs="Times New Roman"/>
          <w:bCs/>
          <w:iCs/>
          <w:sz w:val="24"/>
          <w:szCs w:val="24"/>
        </w:rPr>
        <w:t>подчиняться разным правилам и социальным нормам</w:t>
      </w:r>
      <w:r w:rsidRPr="00E868B4">
        <w:rPr>
          <w:rFonts w:ascii="Times New Roman" w:eastAsia="Calibri" w:hAnsi="Times New Roman" w:cs="Times New Roman"/>
          <w:sz w:val="24"/>
          <w:szCs w:val="24"/>
        </w:rPr>
        <w:t xml:space="preserve">; </w:t>
      </w:r>
    </w:p>
    <w:p w:rsidR="00734DEF"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734DEF"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Развита крупная и мелкая моторика; ребенок подвижен, вынослив, владеет основными движениями, может контролировать свои движения и управлять ими; </w:t>
      </w:r>
    </w:p>
    <w:p w:rsidR="00265D29"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w:t>
      </w:r>
      <w:r w:rsidR="00265D29" w:rsidRPr="00E868B4">
        <w:rPr>
          <w:rFonts w:ascii="Times New Roman" w:eastAsia="Calibri" w:hAnsi="Times New Roman" w:cs="Times New Roman"/>
          <w:sz w:val="24"/>
          <w:szCs w:val="24"/>
        </w:rPr>
        <w:t xml:space="preserve"> поведения и личной гигиены;</w:t>
      </w:r>
    </w:p>
    <w:p w:rsidR="00265D29" w:rsidRPr="00E868B4" w:rsidRDefault="00734DEF" w:rsidP="00826571">
      <w:pPr>
        <w:pStyle w:val="a6"/>
        <w:numPr>
          <w:ilvl w:val="0"/>
          <w:numId w:val="21"/>
        </w:numPr>
        <w:tabs>
          <w:tab w:val="num" w:pos="0"/>
        </w:tabs>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Times New Roman" w:hAnsi="Times New Roman" w:cs="Times New Roman"/>
          <w:sz w:val="24"/>
          <w:szCs w:val="24"/>
        </w:rPr>
        <w:t xml:space="preserve">Проявляет </w:t>
      </w:r>
      <w:r w:rsidRPr="00E868B4">
        <w:rPr>
          <w:rFonts w:ascii="Times New Roman" w:eastAsia="Times New Roman" w:hAnsi="Times New Roman" w:cs="Times New Roman"/>
          <w:bCs/>
          <w:iCs/>
          <w:sz w:val="24"/>
          <w:szCs w:val="24"/>
        </w:rPr>
        <w:t xml:space="preserve">любознательность, </w:t>
      </w:r>
      <w:r w:rsidRPr="00E868B4">
        <w:rPr>
          <w:rFonts w:ascii="Times New Roman" w:eastAsia="Times New Roman" w:hAnsi="Times New Roman" w:cs="Times New Roman"/>
          <w:sz w:val="24"/>
          <w:szCs w:val="24"/>
        </w:rPr>
        <w:t xml:space="preserve">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E868B4">
        <w:rPr>
          <w:rFonts w:ascii="Times New Roman" w:eastAsia="Times New Roman" w:hAnsi="Times New Roman" w:cs="Times New Roman"/>
          <w:bCs/>
          <w:iCs/>
          <w:sz w:val="24"/>
          <w:szCs w:val="24"/>
        </w:rPr>
        <w:t>наблюдать, экспериментировать</w:t>
      </w:r>
      <w:r w:rsidRPr="00E868B4">
        <w:rPr>
          <w:rFonts w:ascii="Times New Roman" w:eastAsia="Times New Roman" w:hAnsi="Times New Roman" w:cs="Times New Roman"/>
          <w:sz w:val="24"/>
          <w:szCs w:val="24"/>
        </w:rPr>
        <w:t xml:space="preserve">.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ребёнок </w:t>
      </w:r>
      <w:r w:rsidRPr="00E868B4">
        <w:rPr>
          <w:rFonts w:ascii="Times New Roman" w:eastAsia="Times New Roman" w:hAnsi="Times New Roman" w:cs="Times New Roman"/>
          <w:bCs/>
          <w:iCs/>
          <w:sz w:val="24"/>
          <w:szCs w:val="24"/>
        </w:rPr>
        <w:t>способен к принятию собственных решений</w:t>
      </w:r>
      <w:r w:rsidRPr="00E868B4">
        <w:rPr>
          <w:rFonts w:ascii="Times New Roman" w:eastAsia="Times New Roman" w:hAnsi="Times New Roman" w:cs="Times New Roman"/>
          <w:sz w:val="24"/>
          <w:szCs w:val="24"/>
        </w:rPr>
        <w:t>, опираясь на свои знания и умения в различных видах деятельности.</w:t>
      </w:r>
    </w:p>
    <w:p w:rsidR="0016517E" w:rsidRPr="00E868B4" w:rsidRDefault="00734DEF" w:rsidP="00E868B4">
      <w:pPr>
        <w:pStyle w:val="a6"/>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Ценность качества образовательного процесса для дошкольного учреждения напрямую связана с самоценностью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 бережное отношение к ребенку, с другой стороны - создание оптим</w:t>
      </w:r>
      <w:r w:rsidR="0016517E" w:rsidRPr="00E868B4">
        <w:rPr>
          <w:rFonts w:ascii="Times New Roman" w:hAnsi="Times New Roman" w:cs="Times New Roman"/>
          <w:sz w:val="24"/>
          <w:szCs w:val="24"/>
        </w:rPr>
        <w:t>альных условий для его развития.</w:t>
      </w:r>
    </w:p>
    <w:p w:rsidR="0016517E" w:rsidRPr="00E868B4" w:rsidRDefault="00734DEF" w:rsidP="00E868B4">
      <w:pPr>
        <w:pStyle w:val="a6"/>
        <w:autoSpaceDE w:val="0"/>
        <w:autoSpaceDN w:val="0"/>
        <w:adjustRightInd w:val="0"/>
        <w:spacing w:line="240" w:lineRule="auto"/>
        <w:ind w:left="0" w:firstLine="567"/>
        <w:jc w:val="both"/>
        <w:rPr>
          <w:rFonts w:ascii="Times New Roman" w:eastAsia="Arial" w:hAnsi="Times New Roman" w:cs="Times New Roman"/>
          <w:b/>
          <w:bCs/>
          <w:sz w:val="24"/>
          <w:szCs w:val="24"/>
          <w:u w:val="single"/>
          <w:lang w:eastAsia="ar-SA"/>
        </w:rPr>
      </w:pPr>
      <w:r w:rsidRPr="00E868B4">
        <w:rPr>
          <w:rFonts w:ascii="Times New Roman" w:eastAsia="Arial" w:hAnsi="Times New Roman" w:cs="Times New Roman"/>
          <w:b/>
          <w:bCs/>
          <w:sz w:val="24"/>
          <w:szCs w:val="24"/>
          <w:u w:val="single"/>
          <w:lang w:eastAsia="ar-SA"/>
        </w:rPr>
        <w:t>Модель педагога детского сада (как желаемый результат)</w:t>
      </w:r>
    </w:p>
    <w:p w:rsidR="0016517E" w:rsidRPr="00E868B4" w:rsidRDefault="00734DEF" w:rsidP="00E868B4">
      <w:pPr>
        <w:pStyle w:val="a6"/>
        <w:autoSpaceDE w:val="0"/>
        <w:autoSpaceDN w:val="0"/>
        <w:adjustRightInd w:val="0"/>
        <w:spacing w:line="240" w:lineRule="auto"/>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Личность может воспитать только личность. Поэтому, в современных условиях важное значение приобретает образ педагога детского сада. </w:t>
      </w:r>
    </w:p>
    <w:p w:rsidR="0016517E" w:rsidRPr="00E868B4" w:rsidRDefault="00734DEF" w:rsidP="00E868B4">
      <w:pPr>
        <w:pStyle w:val="a6"/>
        <w:autoSpaceDE w:val="0"/>
        <w:autoSpaceDN w:val="0"/>
        <w:adjustRightInd w:val="0"/>
        <w:spacing w:line="240" w:lineRule="auto"/>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Качество дошкольного воспитания во многом определяется характером общения взрослого и ребенка. Проанализировав стиль общения педагогов детского сада с детьми, мы пришли к выводу, что большинство из них, приняли новую тактику общения – субъект - субъектное отношение, основанное на принципах сотрудничества, в котором позиция педагога исходит из интересов ребенка и перспектив его дальнейшего развития. </w:t>
      </w:r>
    </w:p>
    <w:p w:rsidR="0016517E" w:rsidRPr="00E868B4" w:rsidRDefault="00734DEF" w:rsidP="00E868B4">
      <w:pPr>
        <w:pStyle w:val="a6"/>
        <w:autoSpaceDE w:val="0"/>
        <w:autoSpaceDN w:val="0"/>
        <w:adjustRightInd w:val="0"/>
        <w:spacing w:line="240" w:lineRule="auto"/>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lastRenderedPageBreak/>
        <w:t xml:space="preserve">Анализируя основные цели и направления деятельности детского сада в будущем, можно определить следующую модель педагога детского сада (как желаемый результат): </w:t>
      </w:r>
    </w:p>
    <w:p w:rsidR="0016517E" w:rsidRPr="00E868B4" w:rsidRDefault="00734DEF" w:rsidP="00080E2A">
      <w:pPr>
        <w:pStyle w:val="a6"/>
        <w:autoSpaceDE w:val="0"/>
        <w:autoSpaceDN w:val="0"/>
        <w:adjustRightInd w:val="0"/>
        <w:spacing w:line="240" w:lineRule="auto"/>
        <w:ind w:left="0"/>
        <w:jc w:val="both"/>
        <w:rPr>
          <w:rFonts w:ascii="Times New Roman" w:eastAsia="Arial" w:hAnsi="Times New Roman" w:cs="Times New Roman"/>
          <w:b/>
          <w:i/>
          <w:sz w:val="24"/>
          <w:szCs w:val="24"/>
          <w:lang w:eastAsia="ar-SA"/>
        </w:rPr>
      </w:pPr>
      <w:r w:rsidRPr="00E868B4">
        <w:rPr>
          <w:rFonts w:ascii="Times New Roman" w:eastAsia="Arial" w:hAnsi="Times New Roman" w:cs="Times New Roman"/>
          <w:b/>
          <w:i/>
          <w:sz w:val="24"/>
          <w:szCs w:val="24"/>
          <w:lang w:eastAsia="ar-SA"/>
        </w:rPr>
        <w:t>1.</w:t>
      </w:r>
      <w:r w:rsidR="00AF7BC8" w:rsidRPr="00E868B4">
        <w:rPr>
          <w:rFonts w:ascii="Times New Roman" w:eastAsia="Arial" w:hAnsi="Times New Roman" w:cs="Times New Roman"/>
          <w:b/>
          <w:i/>
          <w:sz w:val="24"/>
          <w:szCs w:val="24"/>
          <w:lang w:eastAsia="ar-SA"/>
        </w:rPr>
        <w:t xml:space="preserve"> </w:t>
      </w:r>
      <w:r w:rsidR="0016517E" w:rsidRPr="00E868B4">
        <w:rPr>
          <w:rFonts w:ascii="Times New Roman" w:eastAsia="Arial" w:hAnsi="Times New Roman" w:cs="Times New Roman"/>
          <w:b/>
          <w:i/>
          <w:sz w:val="24"/>
          <w:szCs w:val="24"/>
          <w:lang w:eastAsia="ar-SA"/>
        </w:rPr>
        <w:t>Профессионализм воспитателя:</w:t>
      </w:r>
    </w:p>
    <w:p w:rsidR="00080E2A" w:rsidRPr="00080E2A"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E868B4">
        <w:rPr>
          <w:rFonts w:ascii="Times New Roman" w:eastAsia="Arial" w:hAnsi="Times New Roman" w:cs="Times New Roman"/>
          <w:sz w:val="24"/>
          <w:szCs w:val="24"/>
          <w:lang w:eastAsia="ar-SA"/>
        </w:rPr>
        <w:t>имеет необходимую педагогическу</w:t>
      </w:r>
      <w:r w:rsidR="00080E2A">
        <w:rPr>
          <w:rFonts w:ascii="Times New Roman" w:eastAsia="Arial" w:hAnsi="Times New Roman" w:cs="Times New Roman"/>
          <w:sz w:val="24"/>
          <w:szCs w:val="24"/>
          <w:lang w:eastAsia="ar-SA"/>
        </w:rPr>
        <w:t>ю и психологическую подготовку;</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080E2A">
        <w:rPr>
          <w:rFonts w:ascii="Times New Roman" w:eastAsia="Arial" w:hAnsi="Times New Roman" w:cs="Times New Roman"/>
          <w:sz w:val="24"/>
          <w:szCs w:val="24"/>
          <w:lang w:eastAsia="ar-SA"/>
        </w:rPr>
        <w:t>владеет основами необходимых знаний и умений с</w:t>
      </w:r>
      <w:r w:rsidR="00910BAB">
        <w:rPr>
          <w:rFonts w:ascii="Times New Roman" w:eastAsia="Arial" w:hAnsi="Times New Roman" w:cs="Times New Roman"/>
          <w:sz w:val="24"/>
          <w:szCs w:val="24"/>
          <w:lang w:eastAsia="ar-SA"/>
        </w:rPr>
        <w:t>огласно нормативным документам;</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свободно ориентируется в современных психолого-педагогических концепциях обучения, воспитания и здоровьеформирования, использует их как основу в своей педагогической деятельности; </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владеет умением планировать и оценивать уровень развития детей своей группы; </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умело использует элементарные средства диагностики и коррекции индивидуальных особенностей детей при реализации дифференцированного подхода; </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владеет педагогической техникой: речью, умением сконцентрировать внимание детей на решение педагогических задач, используя личностно-ориентированную модель взаимодействия с детьми; </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проявляет творчество и интерес</w:t>
      </w:r>
      <w:r w:rsidR="00910BAB">
        <w:rPr>
          <w:rFonts w:ascii="Times New Roman" w:eastAsia="Arial" w:hAnsi="Times New Roman" w:cs="Times New Roman"/>
          <w:sz w:val="24"/>
          <w:szCs w:val="24"/>
          <w:lang w:eastAsia="ar-SA"/>
        </w:rPr>
        <w:t xml:space="preserve"> к педагогической деятельности;</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умеет работать с техническими средствами обучения, видит перспективу применения ИКТ в образовательном процессе; </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стимулирует активность детей в образовательной деятельности, их увлеченность познавательными и практическими заданиями, их потребность в самостоятельном добывании знаний, потребность к творческой пе</w:t>
      </w:r>
      <w:r w:rsidR="00910BAB">
        <w:rPr>
          <w:rFonts w:ascii="Times New Roman" w:eastAsia="Arial" w:hAnsi="Times New Roman" w:cs="Times New Roman"/>
          <w:sz w:val="24"/>
          <w:szCs w:val="24"/>
          <w:lang w:eastAsia="ar-SA"/>
        </w:rPr>
        <w:t>реработке усвоенного материала;</w:t>
      </w:r>
    </w:p>
    <w:p w:rsidR="00910BAB" w:rsidRPr="00910BAB" w:rsidRDefault="00734DEF" w:rsidP="00826571">
      <w:pPr>
        <w:pStyle w:val="a6"/>
        <w:numPr>
          <w:ilvl w:val="0"/>
          <w:numId w:val="21"/>
        </w:numPr>
        <w:autoSpaceDE w:val="0"/>
        <w:autoSpaceDN w:val="0"/>
        <w:adjustRightInd w:val="0"/>
        <w:spacing w:line="240" w:lineRule="auto"/>
        <w:ind w:left="0" w:firstLine="0"/>
        <w:jc w:val="both"/>
        <w:rPr>
          <w:rFonts w:ascii="Times New Roman" w:eastAsia="Calibri" w:hAnsi="Times New Roman" w:cs="Times New Roman"/>
          <w:sz w:val="24"/>
          <w:szCs w:val="24"/>
        </w:rPr>
      </w:pPr>
      <w:r w:rsidRPr="00910BAB">
        <w:rPr>
          <w:rFonts w:ascii="Times New Roman" w:eastAsia="Arial" w:hAnsi="Times New Roman" w:cs="Times New Roman"/>
          <w:sz w:val="24"/>
          <w:szCs w:val="24"/>
          <w:lang w:eastAsia="ar-SA"/>
        </w:rPr>
        <w:t xml:space="preserve">владеет способами оптимизации образовательного процесса путем включения в него новых форм дошкольного образования, расширения перечня дополнительных образовательных и оздоровительных услуг. </w:t>
      </w:r>
    </w:p>
    <w:p w:rsidR="00910BAB" w:rsidRPr="00910BAB" w:rsidRDefault="00734DEF" w:rsidP="00910BAB">
      <w:pPr>
        <w:pStyle w:val="a6"/>
        <w:autoSpaceDE w:val="0"/>
        <w:autoSpaceDN w:val="0"/>
        <w:adjustRightInd w:val="0"/>
        <w:spacing w:line="240" w:lineRule="auto"/>
        <w:ind w:left="0"/>
        <w:jc w:val="both"/>
        <w:rPr>
          <w:rFonts w:ascii="Times New Roman" w:eastAsia="Calibri" w:hAnsi="Times New Roman" w:cs="Times New Roman"/>
          <w:sz w:val="24"/>
          <w:szCs w:val="24"/>
        </w:rPr>
      </w:pPr>
      <w:r w:rsidRPr="00910BAB">
        <w:rPr>
          <w:rFonts w:ascii="Times New Roman" w:eastAsia="Arial" w:hAnsi="Times New Roman" w:cs="Times New Roman"/>
          <w:b/>
          <w:i/>
          <w:sz w:val="24"/>
          <w:szCs w:val="24"/>
          <w:lang w:eastAsia="ar-SA"/>
        </w:rPr>
        <w:t>2. Проявление организационно-методических умений</w:t>
      </w:r>
      <w:r w:rsidRPr="00910BAB">
        <w:rPr>
          <w:rFonts w:ascii="Times New Roman" w:eastAsia="Arial" w:hAnsi="Times New Roman" w:cs="Times New Roman"/>
          <w:sz w:val="24"/>
          <w:szCs w:val="24"/>
          <w:lang w:eastAsia="ar-SA"/>
        </w:rPr>
        <w:t xml:space="preserve">: </w:t>
      </w:r>
    </w:p>
    <w:p w:rsidR="00910BAB" w:rsidRDefault="00B82926" w:rsidP="00826571">
      <w:pPr>
        <w:pStyle w:val="a6"/>
        <w:numPr>
          <w:ilvl w:val="0"/>
          <w:numId w:val="43"/>
        </w:numPr>
        <w:suppressAutoHyphens/>
        <w:autoSpaceDE w:val="0"/>
        <w:ind w:left="0" w:firstLine="0"/>
        <w:jc w:val="both"/>
        <w:rPr>
          <w:rFonts w:ascii="Times New Roman" w:eastAsia="Arial" w:hAnsi="Times New Roman" w:cs="Times New Roman"/>
          <w:sz w:val="24"/>
          <w:szCs w:val="24"/>
          <w:lang w:eastAsia="ar-SA"/>
        </w:rPr>
      </w:pPr>
      <w:r w:rsidRPr="00910BAB">
        <w:rPr>
          <w:rFonts w:ascii="Times New Roman" w:eastAsia="Arial" w:hAnsi="Times New Roman" w:cs="Times New Roman"/>
          <w:sz w:val="24"/>
          <w:szCs w:val="24"/>
          <w:lang w:eastAsia="ar-SA"/>
        </w:rPr>
        <w:t>использует в работе традиционные и новые</w:t>
      </w:r>
      <w:r w:rsidR="00734DEF" w:rsidRPr="00910BAB">
        <w:rPr>
          <w:rFonts w:ascii="Times New Roman" w:eastAsia="Arial" w:hAnsi="Times New Roman" w:cs="Times New Roman"/>
          <w:sz w:val="24"/>
          <w:szCs w:val="24"/>
          <w:lang w:eastAsia="ar-SA"/>
        </w:rPr>
        <w:t xml:space="preserve"> методики; </w:t>
      </w:r>
    </w:p>
    <w:p w:rsidR="00910BAB" w:rsidRDefault="00734DEF" w:rsidP="00826571">
      <w:pPr>
        <w:pStyle w:val="a6"/>
        <w:numPr>
          <w:ilvl w:val="0"/>
          <w:numId w:val="43"/>
        </w:numPr>
        <w:suppressAutoHyphens/>
        <w:autoSpaceDE w:val="0"/>
        <w:ind w:left="0" w:firstLine="0"/>
        <w:jc w:val="both"/>
        <w:rPr>
          <w:rFonts w:ascii="Times New Roman" w:eastAsia="Arial" w:hAnsi="Times New Roman" w:cs="Times New Roman"/>
          <w:sz w:val="24"/>
          <w:szCs w:val="24"/>
          <w:lang w:eastAsia="ar-SA"/>
        </w:rPr>
      </w:pPr>
      <w:r w:rsidRPr="00910BAB">
        <w:rPr>
          <w:rFonts w:ascii="Times New Roman" w:eastAsia="Arial" w:hAnsi="Times New Roman" w:cs="Times New Roman"/>
          <w:sz w:val="24"/>
          <w:szCs w:val="24"/>
          <w:lang w:eastAsia="ar-SA"/>
        </w:rPr>
        <w:t>включает родителей в деятельность, направленную на создание условий, способствующих развитию, оздоровлению и воспитанию их детей; формирует у родителей позитивное отношение к овладению зн</w:t>
      </w:r>
      <w:r w:rsidR="00910BAB">
        <w:rPr>
          <w:rFonts w:ascii="Times New Roman" w:eastAsia="Arial" w:hAnsi="Times New Roman" w:cs="Times New Roman"/>
          <w:sz w:val="24"/>
          <w:szCs w:val="24"/>
          <w:lang w:eastAsia="ar-SA"/>
        </w:rPr>
        <w:t>аниями педагогики и психологии;</w:t>
      </w:r>
    </w:p>
    <w:p w:rsidR="00910BAB" w:rsidRDefault="00734DEF" w:rsidP="00826571">
      <w:pPr>
        <w:pStyle w:val="a6"/>
        <w:numPr>
          <w:ilvl w:val="0"/>
          <w:numId w:val="43"/>
        </w:numPr>
        <w:suppressAutoHyphens/>
        <w:autoSpaceDE w:val="0"/>
        <w:ind w:left="0" w:firstLine="0"/>
        <w:jc w:val="both"/>
        <w:rPr>
          <w:rFonts w:ascii="Times New Roman" w:eastAsia="Arial" w:hAnsi="Times New Roman" w:cs="Times New Roman"/>
          <w:sz w:val="24"/>
          <w:szCs w:val="24"/>
          <w:lang w:eastAsia="ar-SA"/>
        </w:rPr>
      </w:pPr>
      <w:r w:rsidRPr="00910BAB">
        <w:rPr>
          <w:rFonts w:ascii="Times New Roman" w:eastAsia="Arial" w:hAnsi="Times New Roman" w:cs="Times New Roman"/>
          <w:sz w:val="24"/>
          <w:szCs w:val="24"/>
          <w:lang w:eastAsia="ar-SA"/>
        </w:rPr>
        <w:t>владеет навыками анализа, прогнозирования и п</w:t>
      </w:r>
      <w:r w:rsidR="00910BAB">
        <w:rPr>
          <w:rFonts w:ascii="Times New Roman" w:eastAsia="Arial" w:hAnsi="Times New Roman" w:cs="Times New Roman"/>
          <w:sz w:val="24"/>
          <w:szCs w:val="24"/>
          <w:lang w:eastAsia="ar-SA"/>
        </w:rPr>
        <w:t>ланирования своей деятельности.</w:t>
      </w:r>
    </w:p>
    <w:p w:rsidR="00734DEF" w:rsidRPr="00910BAB" w:rsidRDefault="00734DEF" w:rsidP="00910BAB">
      <w:pPr>
        <w:pStyle w:val="a6"/>
        <w:suppressAutoHyphens/>
        <w:autoSpaceDE w:val="0"/>
        <w:spacing w:after="0"/>
        <w:ind w:left="0"/>
        <w:jc w:val="both"/>
        <w:rPr>
          <w:rFonts w:ascii="Times New Roman" w:eastAsia="Arial" w:hAnsi="Times New Roman" w:cs="Times New Roman"/>
          <w:sz w:val="24"/>
          <w:szCs w:val="24"/>
          <w:lang w:eastAsia="ar-SA"/>
        </w:rPr>
      </w:pPr>
      <w:r w:rsidRPr="00910BAB">
        <w:rPr>
          <w:rFonts w:ascii="Times New Roman" w:eastAsia="Arial" w:hAnsi="Times New Roman" w:cs="Times New Roman"/>
          <w:b/>
          <w:i/>
          <w:sz w:val="24"/>
          <w:szCs w:val="24"/>
          <w:lang w:eastAsia="ar-SA"/>
        </w:rPr>
        <w:t>3.</w:t>
      </w:r>
      <w:r w:rsidR="00910BAB" w:rsidRPr="00910BAB">
        <w:rPr>
          <w:rFonts w:ascii="Times New Roman" w:eastAsia="Arial" w:hAnsi="Times New Roman" w:cs="Times New Roman"/>
          <w:b/>
          <w:i/>
          <w:sz w:val="24"/>
          <w:szCs w:val="24"/>
          <w:lang w:eastAsia="ar-SA"/>
        </w:rPr>
        <w:t xml:space="preserve"> </w:t>
      </w:r>
      <w:r w:rsidRPr="00910BAB">
        <w:rPr>
          <w:rFonts w:ascii="Times New Roman" w:eastAsia="Arial" w:hAnsi="Times New Roman" w:cs="Times New Roman"/>
          <w:b/>
          <w:i/>
          <w:sz w:val="24"/>
          <w:szCs w:val="24"/>
          <w:lang w:eastAsia="ar-SA"/>
        </w:rPr>
        <w:t xml:space="preserve">Личностные качества педагога: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четко представляет себе цели и задачи, стоящие перед современным образованием, стремится к максимальному личному вкладу в скорейшее осуществление прогрессивных преобразований;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имеет четко выработанную жизненную позицию, не противоречащую моральным нормам общества;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обладает развитой эмпатией: эмоциональной отзывчивостью на переживание ребенка, чуткостью, доброжелательностью, заботливостью; тактичностью;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владеет педагогическим тактом, умеет сохранять личностное достоинство, не ущемляя самолюбие детей, их родителей, коллег по работе;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обладает рефлексивными умениями: умением размышлять над причинами успехов и неудач, ошибок и затруднений в воспитании и обучении детей; </w:t>
      </w:r>
    </w:p>
    <w:p w:rsidR="00734DEF" w:rsidRPr="00E868B4" w:rsidRDefault="00734DEF"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воплощает идеи гуманизации педагогического процесса; </w:t>
      </w:r>
    </w:p>
    <w:p w:rsidR="00734DEF" w:rsidRPr="00E868B4" w:rsidRDefault="00F54913" w:rsidP="00826571">
      <w:pPr>
        <w:numPr>
          <w:ilvl w:val="0"/>
          <w:numId w:val="22"/>
        </w:numPr>
        <w:suppressAutoHyphens/>
        <w:autoSpaceDE w:val="0"/>
        <w:ind w:left="0" w:firstLine="0"/>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 </w:t>
      </w:r>
      <w:r w:rsidR="00734DEF" w:rsidRPr="00E868B4">
        <w:rPr>
          <w:rFonts w:ascii="Times New Roman" w:eastAsia="Arial" w:hAnsi="Times New Roman" w:cs="Times New Roman"/>
          <w:sz w:val="24"/>
          <w:szCs w:val="24"/>
          <w:lang w:eastAsia="ar-SA"/>
        </w:rPr>
        <w:t xml:space="preserve">ведет работу по организации тесного взаимодействия медико-педагогического персонала учреждения, родителей и социума. </w:t>
      </w:r>
    </w:p>
    <w:p w:rsidR="00734DEF" w:rsidRPr="00E868B4" w:rsidRDefault="00734DEF" w:rsidP="00910BAB">
      <w:pPr>
        <w:jc w:val="both"/>
        <w:rPr>
          <w:rFonts w:ascii="Times New Roman" w:eastAsia="Calibri" w:hAnsi="Times New Roman" w:cs="Times New Roman"/>
          <w:i/>
          <w:sz w:val="24"/>
          <w:szCs w:val="24"/>
        </w:rPr>
      </w:pPr>
      <w:r w:rsidRPr="00E868B4">
        <w:rPr>
          <w:rFonts w:ascii="Times New Roman" w:eastAsia="Calibri" w:hAnsi="Times New Roman" w:cs="Times New Roman"/>
          <w:i/>
          <w:sz w:val="24"/>
          <w:szCs w:val="24"/>
        </w:rPr>
        <w:t>Таким образом, обе модели педагога и ребенка-выпускника отражают приоритеты в развитии ДОУ, основные характеристики желаемого будущего.</w:t>
      </w:r>
    </w:p>
    <w:p w:rsidR="0016517E" w:rsidRPr="00E868B4" w:rsidRDefault="00734DEF" w:rsidP="00E868B4">
      <w:pPr>
        <w:suppressAutoHyphens/>
        <w:autoSpaceDE w:val="0"/>
        <w:ind w:firstLine="567"/>
        <w:jc w:val="both"/>
        <w:rPr>
          <w:rFonts w:ascii="Times New Roman" w:eastAsia="Arial" w:hAnsi="Times New Roman" w:cs="Times New Roman"/>
          <w:b/>
          <w:bCs/>
          <w:sz w:val="24"/>
          <w:szCs w:val="24"/>
          <w:u w:val="single"/>
          <w:lang w:eastAsia="ar-SA"/>
        </w:rPr>
      </w:pPr>
      <w:r w:rsidRPr="00E868B4">
        <w:rPr>
          <w:rFonts w:ascii="Times New Roman" w:eastAsia="Arial" w:hAnsi="Times New Roman" w:cs="Times New Roman"/>
          <w:b/>
          <w:bCs/>
          <w:sz w:val="24"/>
          <w:szCs w:val="24"/>
          <w:u w:val="single"/>
          <w:lang w:eastAsia="ar-SA"/>
        </w:rPr>
        <w:t>Модель будущего детского сада (как желаемый результат)</w:t>
      </w:r>
    </w:p>
    <w:p w:rsidR="00734DEF" w:rsidRPr="00E868B4" w:rsidRDefault="00734DEF" w:rsidP="00E868B4">
      <w:pPr>
        <w:suppressAutoHyphens/>
        <w:autoSpaceDE w:val="0"/>
        <w:ind w:firstLine="567"/>
        <w:jc w:val="both"/>
        <w:rPr>
          <w:rFonts w:ascii="Times New Roman" w:eastAsia="Arial" w:hAnsi="Times New Roman" w:cs="Times New Roman"/>
          <w:b/>
          <w:bCs/>
          <w:sz w:val="24"/>
          <w:szCs w:val="24"/>
          <w:u w:val="single"/>
          <w:lang w:eastAsia="ar-SA"/>
        </w:rPr>
      </w:pPr>
      <w:r w:rsidRPr="00E868B4">
        <w:rPr>
          <w:rFonts w:ascii="Times New Roman" w:eastAsia="Arial" w:hAnsi="Times New Roman" w:cs="Times New Roman"/>
          <w:sz w:val="24"/>
          <w:szCs w:val="24"/>
          <w:lang w:eastAsia="ar-SA"/>
        </w:rPr>
        <w:t>Модель модернизированного дошкольного образовательного учреждения должна представлять собой детский сад, имеющий опыт работы по развитию физических и психических функций орг</w:t>
      </w:r>
      <w:r w:rsidR="00B11200" w:rsidRPr="00E868B4">
        <w:rPr>
          <w:rFonts w:ascii="Times New Roman" w:eastAsia="Arial" w:hAnsi="Times New Roman" w:cs="Times New Roman"/>
          <w:sz w:val="24"/>
          <w:szCs w:val="24"/>
          <w:lang w:eastAsia="ar-SA"/>
        </w:rPr>
        <w:t xml:space="preserve">анизма, воспитанию детей с 2 </w:t>
      </w:r>
      <w:r w:rsidRPr="00E868B4">
        <w:rPr>
          <w:rFonts w:ascii="Times New Roman" w:eastAsia="Arial" w:hAnsi="Times New Roman" w:cs="Times New Roman"/>
          <w:sz w:val="24"/>
          <w:szCs w:val="24"/>
          <w:lang w:eastAsia="ar-SA"/>
        </w:rPr>
        <w:t xml:space="preserve">до 7 лет, их социализации и самореализации. </w:t>
      </w:r>
    </w:p>
    <w:p w:rsidR="00734DEF" w:rsidRPr="00E868B4" w:rsidRDefault="00734DEF" w:rsidP="00E868B4">
      <w:pPr>
        <w:suppressAutoHyphens/>
        <w:autoSpaceDE w:val="0"/>
        <w:ind w:firstLine="567"/>
        <w:jc w:val="both"/>
        <w:rPr>
          <w:rFonts w:ascii="Times New Roman" w:eastAsia="Arial" w:hAnsi="Times New Roman" w:cs="Times New Roman"/>
          <w:b/>
          <w:bCs/>
          <w:sz w:val="24"/>
          <w:szCs w:val="24"/>
          <w:lang w:eastAsia="ar-SA"/>
        </w:rPr>
      </w:pPr>
      <w:r w:rsidRPr="00E868B4">
        <w:rPr>
          <w:rFonts w:ascii="Times New Roman" w:eastAsia="Arial" w:hAnsi="Times New Roman" w:cs="Times New Roman"/>
          <w:b/>
          <w:bCs/>
          <w:sz w:val="24"/>
          <w:szCs w:val="24"/>
          <w:lang w:eastAsia="ar-SA"/>
        </w:rPr>
        <w:lastRenderedPageBreak/>
        <w:t xml:space="preserve">Перспектива новой модели организации предполагает: </w:t>
      </w:r>
    </w:p>
    <w:p w:rsidR="00734DEF" w:rsidRPr="00E868B4" w:rsidRDefault="00734DEF" w:rsidP="00826571">
      <w:pPr>
        <w:numPr>
          <w:ilvl w:val="0"/>
          <w:numId w:val="22"/>
        </w:numPr>
        <w:tabs>
          <w:tab w:val="clear" w:pos="66"/>
          <w:tab w:val="num" w:pos="0"/>
          <w:tab w:val="left" w:pos="567"/>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эффективную реализацию образовательной программы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базовых качеств социально ориентированной личности, обогащенное физическое, познавательное, социальное, эстетическое и речевое развитие; </w:t>
      </w:r>
    </w:p>
    <w:p w:rsidR="00734DEF" w:rsidRPr="00E868B4" w:rsidRDefault="00734DEF" w:rsidP="00826571">
      <w:pPr>
        <w:numPr>
          <w:ilvl w:val="0"/>
          <w:numId w:val="22"/>
        </w:numPr>
        <w:tabs>
          <w:tab w:val="clear" w:pos="66"/>
          <w:tab w:val="num" w:pos="567"/>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сада в вопросах развития детей; </w:t>
      </w:r>
    </w:p>
    <w:p w:rsidR="00734DEF" w:rsidRPr="00E868B4" w:rsidRDefault="00734DEF" w:rsidP="00826571">
      <w:pPr>
        <w:numPr>
          <w:ilvl w:val="0"/>
          <w:numId w:val="22"/>
        </w:numPr>
        <w:tabs>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личностно-ориент</w:t>
      </w:r>
      <w:r w:rsidR="00B11200" w:rsidRPr="00E868B4">
        <w:rPr>
          <w:rFonts w:ascii="Times New Roman" w:eastAsia="Arial" w:hAnsi="Times New Roman" w:cs="Times New Roman"/>
          <w:sz w:val="24"/>
          <w:szCs w:val="24"/>
          <w:lang w:eastAsia="ar-SA"/>
        </w:rPr>
        <w:t>ированную систему образования</w:t>
      </w:r>
      <w:r w:rsidRPr="00E868B4">
        <w:rPr>
          <w:rFonts w:ascii="Times New Roman" w:eastAsia="Arial" w:hAnsi="Times New Roman" w:cs="Times New Roman"/>
          <w:sz w:val="24"/>
          <w:szCs w:val="24"/>
          <w:lang w:eastAsia="ar-SA"/>
        </w:rPr>
        <w:t>, характеризующуюся мобильностью, гибкостью, вариативн</w:t>
      </w:r>
      <w:r w:rsidR="00B11200" w:rsidRPr="00E868B4">
        <w:rPr>
          <w:rFonts w:ascii="Times New Roman" w:eastAsia="Arial" w:hAnsi="Times New Roman" w:cs="Times New Roman"/>
          <w:sz w:val="24"/>
          <w:szCs w:val="24"/>
          <w:lang w:eastAsia="ar-SA"/>
        </w:rPr>
        <w:t xml:space="preserve">остью, </w:t>
      </w:r>
      <w:r w:rsidR="002E33BA" w:rsidRPr="00E868B4">
        <w:rPr>
          <w:rFonts w:ascii="Times New Roman" w:eastAsia="Arial" w:hAnsi="Times New Roman" w:cs="Times New Roman"/>
          <w:sz w:val="24"/>
          <w:szCs w:val="24"/>
          <w:lang w:eastAsia="ar-SA"/>
        </w:rPr>
        <w:t>индивидуализацией</w:t>
      </w:r>
      <w:r w:rsidR="00B11200" w:rsidRPr="00E868B4">
        <w:rPr>
          <w:rFonts w:ascii="Times New Roman" w:eastAsia="Arial" w:hAnsi="Times New Roman" w:cs="Times New Roman"/>
          <w:sz w:val="24"/>
          <w:szCs w:val="24"/>
          <w:lang w:eastAsia="ar-SA"/>
        </w:rPr>
        <w:t xml:space="preserve"> </w:t>
      </w:r>
      <w:r w:rsidRPr="00E868B4">
        <w:rPr>
          <w:rFonts w:ascii="Times New Roman" w:eastAsia="Arial" w:hAnsi="Times New Roman" w:cs="Times New Roman"/>
          <w:sz w:val="24"/>
          <w:szCs w:val="24"/>
          <w:lang w:eastAsia="ar-SA"/>
        </w:rPr>
        <w:t xml:space="preserve">подходов; </w:t>
      </w:r>
    </w:p>
    <w:p w:rsidR="00734DEF" w:rsidRPr="00E868B4" w:rsidRDefault="00734DEF" w:rsidP="00826571">
      <w:pPr>
        <w:numPr>
          <w:ilvl w:val="0"/>
          <w:numId w:val="22"/>
        </w:numPr>
        <w:tabs>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относительно деятельности учреждения; </w:t>
      </w:r>
    </w:p>
    <w:p w:rsidR="00734DEF" w:rsidRPr="00E868B4" w:rsidRDefault="00257AAA" w:rsidP="00826571">
      <w:pPr>
        <w:numPr>
          <w:ilvl w:val="0"/>
          <w:numId w:val="22"/>
        </w:numPr>
        <w:tabs>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усовершенствованную </w:t>
      </w:r>
      <w:r w:rsidR="00734DEF" w:rsidRPr="00E868B4">
        <w:rPr>
          <w:rFonts w:ascii="Times New Roman" w:eastAsia="Arial" w:hAnsi="Times New Roman" w:cs="Times New Roman"/>
          <w:sz w:val="24"/>
          <w:szCs w:val="24"/>
          <w:lang w:eastAsia="ar-SA"/>
        </w:rPr>
        <w:t xml:space="preserve">нормативно-правовую, финансово-экономическую, материально-техническую и кадровую базы для обеспечения широкого развития новых форм дошкольного образования; </w:t>
      </w:r>
    </w:p>
    <w:p w:rsidR="00734DEF" w:rsidRPr="00E868B4" w:rsidRDefault="00734DEF" w:rsidP="00826571">
      <w:pPr>
        <w:numPr>
          <w:ilvl w:val="0"/>
          <w:numId w:val="22"/>
        </w:numPr>
        <w:tabs>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четкое распределение и согласование компетенций и полномочий, функций и ответственности всех субъектов образовательного процесса; </w:t>
      </w:r>
    </w:p>
    <w:p w:rsidR="00734DEF" w:rsidRPr="00E868B4" w:rsidRDefault="00734DEF" w:rsidP="00826571">
      <w:pPr>
        <w:numPr>
          <w:ilvl w:val="0"/>
          <w:numId w:val="22"/>
        </w:numPr>
        <w:tabs>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усиление роли комплексного психолого-педагогического сопровождения всех субъектов образовательного процесса; </w:t>
      </w:r>
    </w:p>
    <w:p w:rsidR="00734DEF" w:rsidRPr="00E868B4" w:rsidRDefault="00B11200" w:rsidP="00826571">
      <w:pPr>
        <w:numPr>
          <w:ilvl w:val="0"/>
          <w:numId w:val="13"/>
        </w:numPr>
        <w:tabs>
          <w:tab w:val="clear" w:pos="720"/>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 постоянно развивающуюся</w:t>
      </w:r>
      <w:r w:rsidR="00734DEF" w:rsidRPr="00E868B4">
        <w:rPr>
          <w:rFonts w:ascii="Times New Roman" w:eastAsia="Arial" w:hAnsi="Times New Roman" w:cs="Times New Roman"/>
          <w:sz w:val="24"/>
          <w:szCs w:val="24"/>
          <w:lang w:eastAsia="ar-SA"/>
        </w:rPr>
        <w:t xml:space="preserve"> предметно-развивающую среду, в которой бы сами предметы, материалы, игрушки и пособия содержали бы элементы «обучения и развития» - возможность самостоятельного поведения; </w:t>
      </w:r>
    </w:p>
    <w:p w:rsidR="00734DEF" w:rsidRPr="00E868B4" w:rsidRDefault="00734DEF" w:rsidP="00826571">
      <w:pPr>
        <w:numPr>
          <w:ilvl w:val="0"/>
          <w:numId w:val="13"/>
        </w:numPr>
        <w:tabs>
          <w:tab w:val="clear" w:pos="720"/>
          <w:tab w:val="num" w:pos="0"/>
          <w:tab w:val="left" w:pos="567"/>
          <w:tab w:val="left" w:pos="993"/>
        </w:tabs>
        <w:suppressAutoHyphens/>
        <w:autoSpaceDE w:val="0"/>
        <w:ind w:left="0" w:firstLine="567"/>
        <w:jc w:val="both"/>
        <w:rPr>
          <w:rFonts w:ascii="Times New Roman" w:eastAsia="Arial" w:hAnsi="Times New Roman" w:cs="Times New Roman"/>
          <w:sz w:val="24"/>
          <w:szCs w:val="24"/>
          <w:lang w:eastAsia="ar-SA"/>
        </w:rPr>
      </w:pPr>
      <w:r w:rsidRPr="00E868B4">
        <w:rPr>
          <w:rFonts w:ascii="Times New Roman" w:eastAsia="Arial" w:hAnsi="Times New Roman" w:cs="Times New Roman"/>
          <w:sz w:val="24"/>
          <w:szCs w:val="24"/>
          <w:lang w:eastAsia="ar-SA"/>
        </w:rPr>
        <w:t xml:space="preserve"> </w:t>
      </w:r>
      <w:r w:rsidR="00B11200" w:rsidRPr="00E868B4">
        <w:rPr>
          <w:rFonts w:ascii="Times New Roman" w:eastAsia="Arial" w:hAnsi="Times New Roman" w:cs="Times New Roman"/>
          <w:sz w:val="24"/>
          <w:szCs w:val="24"/>
          <w:lang w:eastAsia="ar-SA"/>
        </w:rPr>
        <w:t>востребованность</w:t>
      </w:r>
      <w:r w:rsidRPr="00E868B4">
        <w:rPr>
          <w:rFonts w:ascii="Times New Roman" w:eastAsia="Arial" w:hAnsi="Times New Roman" w:cs="Times New Roman"/>
          <w:sz w:val="24"/>
          <w:szCs w:val="24"/>
          <w:lang w:eastAsia="ar-SA"/>
        </w:rPr>
        <w:t xml:space="preserve">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предоставляемых воспитанникам</w:t>
      </w:r>
      <w:r w:rsidR="00B11200" w:rsidRPr="00E868B4">
        <w:rPr>
          <w:rFonts w:ascii="Times New Roman" w:eastAsia="Arial" w:hAnsi="Times New Roman" w:cs="Times New Roman"/>
          <w:sz w:val="24"/>
          <w:szCs w:val="24"/>
          <w:lang w:eastAsia="ar-SA"/>
        </w:rPr>
        <w:t>;</w:t>
      </w:r>
      <w:r w:rsidRPr="00E868B4">
        <w:rPr>
          <w:rFonts w:ascii="Times New Roman" w:eastAsia="Arial" w:hAnsi="Times New Roman" w:cs="Times New Roman"/>
          <w:sz w:val="24"/>
          <w:szCs w:val="24"/>
          <w:lang w:eastAsia="ar-SA"/>
        </w:rPr>
        <w:t xml:space="preserve"> </w:t>
      </w:r>
      <w:r w:rsidR="00B11200" w:rsidRPr="00E868B4">
        <w:rPr>
          <w:rFonts w:ascii="Times New Roman" w:eastAsia="Arial" w:hAnsi="Times New Roman" w:cs="Times New Roman"/>
          <w:sz w:val="24"/>
          <w:szCs w:val="24"/>
          <w:lang w:eastAsia="ar-SA"/>
        </w:rPr>
        <w:t xml:space="preserve"> </w:t>
      </w:r>
    </w:p>
    <w:p w:rsidR="00734DEF" w:rsidRPr="00E868B4" w:rsidRDefault="00734DEF" w:rsidP="00E868B4">
      <w:pPr>
        <w:tabs>
          <w:tab w:val="num" w:pos="0"/>
          <w:tab w:val="left" w:pos="567"/>
        </w:tab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Такова модель будущего учреждения, которое видит</w:t>
      </w:r>
      <w:r w:rsidR="00B11200" w:rsidRPr="00E868B4">
        <w:rPr>
          <w:rFonts w:ascii="Times New Roman" w:eastAsia="Calibri" w:hAnsi="Times New Roman" w:cs="Times New Roman"/>
          <w:sz w:val="24"/>
          <w:szCs w:val="24"/>
        </w:rPr>
        <w:t>ся нам в результате реализации П</w:t>
      </w:r>
      <w:r w:rsidRPr="00E868B4">
        <w:rPr>
          <w:rFonts w:ascii="Times New Roman" w:eastAsia="Calibri" w:hAnsi="Times New Roman" w:cs="Times New Roman"/>
          <w:sz w:val="24"/>
          <w:szCs w:val="24"/>
        </w:rPr>
        <w:t xml:space="preserve">рограммы развития. </w:t>
      </w:r>
    </w:p>
    <w:p w:rsidR="00734DEF" w:rsidRPr="00E868B4" w:rsidRDefault="002E33BA" w:rsidP="00E868B4">
      <w:pPr>
        <w:tabs>
          <w:tab w:val="num" w:pos="0"/>
          <w:tab w:val="left" w:pos="567"/>
        </w:tabs>
        <w:ind w:firstLine="567"/>
        <w:jc w:val="both"/>
        <w:rPr>
          <w:rFonts w:ascii="Times New Roman" w:eastAsia="Calibri" w:hAnsi="Times New Roman" w:cs="Times New Roman"/>
          <w:b/>
          <w:i/>
          <w:spacing w:val="2"/>
          <w:w w:val="109"/>
          <w:sz w:val="24"/>
          <w:szCs w:val="24"/>
        </w:rPr>
      </w:pPr>
      <w:r w:rsidRPr="00E868B4">
        <w:rPr>
          <w:rFonts w:ascii="Times New Roman" w:eastAsia="Calibri" w:hAnsi="Times New Roman" w:cs="Times New Roman"/>
          <w:b/>
          <w:i/>
          <w:spacing w:val="2"/>
          <w:w w:val="109"/>
          <w:sz w:val="24"/>
          <w:szCs w:val="24"/>
        </w:rPr>
        <w:t>Все</w:t>
      </w:r>
      <w:r w:rsidR="00734DEF" w:rsidRPr="00E868B4">
        <w:rPr>
          <w:rFonts w:ascii="Times New Roman" w:eastAsia="Calibri" w:hAnsi="Times New Roman" w:cs="Times New Roman"/>
          <w:b/>
          <w:i/>
          <w:spacing w:val="2"/>
          <w:w w:val="109"/>
          <w:sz w:val="24"/>
          <w:szCs w:val="24"/>
        </w:rPr>
        <w:t xml:space="preserve"> вышеизложе</w:t>
      </w:r>
      <w:r w:rsidR="0002197E" w:rsidRPr="00E868B4">
        <w:rPr>
          <w:rFonts w:ascii="Times New Roman" w:eastAsia="Calibri" w:hAnsi="Times New Roman" w:cs="Times New Roman"/>
          <w:b/>
          <w:i/>
          <w:spacing w:val="2"/>
          <w:w w:val="109"/>
          <w:sz w:val="24"/>
          <w:szCs w:val="24"/>
        </w:rPr>
        <w:t>нное определяет основную линию К</w:t>
      </w:r>
      <w:r w:rsidR="00734DEF" w:rsidRPr="00E868B4">
        <w:rPr>
          <w:rFonts w:ascii="Times New Roman" w:eastAsia="Calibri" w:hAnsi="Times New Roman" w:cs="Times New Roman"/>
          <w:b/>
          <w:i/>
          <w:spacing w:val="2"/>
          <w:w w:val="109"/>
          <w:sz w:val="24"/>
          <w:szCs w:val="24"/>
        </w:rPr>
        <w:t>онцепци</w:t>
      </w:r>
      <w:r w:rsidR="00714E80" w:rsidRPr="00E868B4">
        <w:rPr>
          <w:rFonts w:ascii="Times New Roman" w:eastAsia="Calibri" w:hAnsi="Times New Roman" w:cs="Times New Roman"/>
          <w:b/>
          <w:i/>
          <w:spacing w:val="2"/>
          <w:w w:val="109"/>
          <w:sz w:val="24"/>
          <w:szCs w:val="24"/>
        </w:rPr>
        <w:t>и Программы развития ДОУ на 2020-2025</w:t>
      </w:r>
      <w:r w:rsidR="0016517E" w:rsidRPr="00E868B4">
        <w:rPr>
          <w:rFonts w:ascii="Times New Roman" w:eastAsia="Calibri" w:hAnsi="Times New Roman" w:cs="Times New Roman"/>
          <w:b/>
          <w:i/>
          <w:spacing w:val="2"/>
          <w:w w:val="109"/>
          <w:sz w:val="24"/>
          <w:szCs w:val="24"/>
        </w:rPr>
        <w:t xml:space="preserve"> г</w:t>
      </w:r>
      <w:r w:rsidR="00734DEF" w:rsidRPr="00E868B4">
        <w:rPr>
          <w:rFonts w:ascii="Times New Roman" w:eastAsia="Calibri" w:hAnsi="Times New Roman" w:cs="Times New Roman"/>
          <w:b/>
          <w:i/>
          <w:spacing w:val="2"/>
          <w:w w:val="109"/>
          <w:sz w:val="24"/>
          <w:szCs w:val="24"/>
        </w:rPr>
        <w:t>г.</w:t>
      </w:r>
    </w:p>
    <w:p w:rsidR="00734DEF" w:rsidRPr="00E868B4" w:rsidRDefault="00734DEF" w:rsidP="00E868B4">
      <w:pPr>
        <w:tabs>
          <w:tab w:val="num" w:pos="0"/>
          <w:tab w:val="left" w:pos="567"/>
        </w:tab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Для создания модели современной дошкольной образовательной организации необходим переход к образовательной модели с ведущим фактором индивидуально-личностного и интерактивного взаимодействия.</w:t>
      </w:r>
    </w:p>
    <w:p w:rsidR="00734DEF" w:rsidRPr="00E868B4" w:rsidRDefault="00734DEF" w:rsidP="00E868B4">
      <w:pPr>
        <w:tabs>
          <w:tab w:val="num" w:pos="0"/>
          <w:tab w:val="left" w:pos="567"/>
        </w:tabs>
        <w:ind w:firstLine="567"/>
        <w:jc w:val="both"/>
        <w:rPr>
          <w:rFonts w:ascii="Times New Roman" w:eastAsia="Calibri" w:hAnsi="Times New Roman" w:cs="Times New Roman"/>
          <w:sz w:val="24"/>
          <w:szCs w:val="24"/>
        </w:rPr>
      </w:pPr>
      <w:r w:rsidRPr="00E868B4">
        <w:rPr>
          <w:rFonts w:ascii="Times New Roman" w:eastAsia="Calibri" w:hAnsi="Times New Roman" w:cs="Times New Roman"/>
          <w:i/>
          <w:sz w:val="24"/>
          <w:szCs w:val="24"/>
          <w:u w:val="single"/>
        </w:rPr>
        <w:t>Мы предполагаем, что в результате реализации Программы развития должны произойти существенные изменения в следующих направлениях</w:t>
      </w:r>
      <w:r w:rsidRPr="00E868B4">
        <w:rPr>
          <w:rFonts w:ascii="Times New Roman" w:eastAsia="Calibri" w:hAnsi="Times New Roman" w:cs="Times New Roman"/>
          <w:sz w:val="24"/>
          <w:szCs w:val="24"/>
        </w:rPr>
        <w:t>:</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1. </w:t>
      </w:r>
      <w:r w:rsidR="00257AAA" w:rsidRPr="00E868B4">
        <w:rPr>
          <w:rFonts w:ascii="Times New Roman" w:eastAsia="Calibri" w:hAnsi="Times New Roman" w:cs="Times New Roman"/>
          <w:sz w:val="24"/>
          <w:szCs w:val="24"/>
        </w:rPr>
        <w:t>Повышение к</w:t>
      </w:r>
      <w:r w:rsidR="00A0781C" w:rsidRPr="00E868B4">
        <w:rPr>
          <w:rFonts w:ascii="Times New Roman" w:eastAsia="Calibri" w:hAnsi="Times New Roman" w:cs="Times New Roman"/>
          <w:sz w:val="24"/>
          <w:szCs w:val="24"/>
        </w:rPr>
        <w:t>ачество реализации ФГОС ДО</w:t>
      </w:r>
      <w:r w:rsidR="00734DEF" w:rsidRPr="00E868B4">
        <w:rPr>
          <w:rFonts w:ascii="Times New Roman" w:eastAsia="Calibri" w:hAnsi="Times New Roman" w:cs="Times New Roman"/>
          <w:sz w:val="24"/>
          <w:szCs w:val="24"/>
        </w:rPr>
        <w:t>.</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2.</w:t>
      </w:r>
      <w:r w:rsidR="00734DEF" w:rsidRPr="00E868B4">
        <w:rPr>
          <w:rFonts w:ascii="Times New Roman" w:eastAsia="Calibri" w:hAnsi="Times New Roman" w:cs="Times New Roman"/>
          <w:sz w:val="24"/>
          <w:szCs w:val="24"/>
        </w:rPr>
        <w:t>Обеспечение охраны и укрепления физического и психического здоровья воспитанников на основе научно обоснованных современных технологий.</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3.</w:t>
      </w:r>
      <w:r w:rsidR="00734DEF" w:rsidRPr="00E868B4">
        <w:rPr>
          <w:rFonts w:ascii="Times New Roman" w:eastAsia="Calibri" w:hAnsi="Times New Roman" w:cs="Times New Roman"/>
          <w:sz w:val="24"/>
          <w:szCs w:val="24"/>
        </w:rPr>
        <w:t>Обеспечение возможности самореализации личности дошкольника, создание условий для успешной социализации и гражданского становления личности воспитанников.</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4. </w:t>
      </w:r>
      <w:r w:rsidR="00734DEF" w:rsidRPr="00E868B4">
        <w:rPr>
          <w:rFonts w:ascii="Times New Roman" w:eastAsia="Calibri" w:hAnsi="Times New Roman" w:cs="Times New Roman"/>
          <w:sz w:val="24"/>
          <w:szCs w:val="24"/>
        </w:rPr>
        <w:t>Совершенствование структуры взаимодействия с родителями воспитанников.</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5.</w:t>
      </w:r>
      <w:r w:rsidR="00734DEF" w:rsidRPr="00E868B4">
        <w:rPr>
          <w:rFonts w:ascii="Times New Roman" w:eastAsia="Calibri" w:hAnsi="Times New Roman" w:cs="Times New Roman"/>
          <w:sz w:val="24"/>
          <w:szCs w:val="24"/>
        </w:rPr>
        <w:t xml:space="preserve">Развитие </w:t>
      </w:r>
      <w:r w:rsidR="00257AAA" w:rsidRPr="00E868B4">
        <w:rPr>
          <w:rFonts w:ascii="Times New Roman" w:eastAsia="Calibri" w:hAnsi="Times New Roman" w:cs="Times New Roman"/>
          <w:sz w:val="24"/>
          <w:szCs w:val="24"/>
        </w:rPr>
        <w:t>творческого</w:t>
      </w:r>
      <w:r w:rsidRPr="00E868B4">
        <w:rPr>
          <w:rFonts w:ascii="Times New Roman" w:eastAsia="Calibri" w:hAnsi="Times New Roman" w:cs="Times New Roman"/>
          <w:sz w:val="24"/>
          <w:szCs w:val="24"/>
        </w:rPr>
        <w:t xml:space="preserve"> потенциала педагогического коллектива </w:t>
      </w:r>
      <w:r w:rsidR="00734DEF" w:rsidRPr="00E868B4">
        <w:rPr>
          <w:rFonts w:ascii="Times New Roman" w:eastAsia="Calibri" w:hAnsi="Times New Roman" w:cs="Times New Roman"/>
          <w:sz w:val="24"/>
          <w:szCs w:val="24"/>
        </w:rPr>
        <w:t>и кадровое обновление.</w:t>
      </w:r>
    </w:p>
    <w:p w:rsidR="00734DEF" w:rsidRPr="00E868B4" w:rsidRDefault="002E33BA" w:rsidP="00E868B4">
      <w:pPr>
        <w:tabs>
          <w:tab w:val="left" w:pos="0"/>
        </w:tabs>
        <w:suppressAutoHyphens/>
        <w:ind w:firstLine="567"/>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6. </w:t>
      </w:r>
      <w:r w:rsidR="00734DEF" w:rsidRPr="00E868B4">
        <w:rPr>
          <w:rFonts w:ascii="Times New Roman" w:eastAsia="Calibri" w:hAnsi="Times New Roman" w:cs="Times New Roman"/>
          <w:sz w:val="24"/>
          <w:szCs w:val="24"/>
        </w:rPr>
        <w:t>Совершенствование структуры управления ДОУ</w:t>
      </w:r>
      <w:r w:rsidR="0002197E" w:rsidRPr="00E868B4">
        <w:rPr>
          <w:rFonts w:ascii="Times New Roman" w:eastAsia="Calibri" w:hAnsi="Times New Roman" w:cs="Times New Roman"/>
          <w:sz w:val="24"/>
          <w:szCs w:val="24"/>
        </w:rPr>
        <w:t xml:space="preserve"> и оценки качества образования</w:t>
      </w:r>
      <w:r w:rsidR="00734DEF" w:rsidRPr="00E868B4">
        <w:rPr>
          <w:rFonts w:ascii="Times New Roman" w:eastAsia="Calibri" w:hAnsi="Times New Roman" w:cs="Times New Roman"/>
          <w:sz w:val="24"/>
          <w:szCs w:val="24"/>
        </w:rPr>
        <w:t>.</w:t>
      </w:r>
    </w:p>
    <w:p w:rsidR="001C666B" w:rsidRPr="00E868B4" w:rsidRDefault="001C666B" w:rsidP="00E868B4">
      <w:pPr>
        <w:tabs>
          <w:tab w:val="left" w:pos="0"/>
          <w:tab w:val="left" w:pos="567"/>
        </w:tabs>
        <w:ind w:firstLine="567"/>
        <w:jc w:val="both"/>
        <w:rPr>
          <w:rFonts w:ascii="Times New Roman" w:hAnsi="Times New Roman" w:cs="Times New Roman"/>
          <w:i/>
          <w:sz w:val="24"/>
          <w:szCs w:val="24"/>
        </w:rPr>
      </w:pPr>
      <w:r w:rsidRPr="00E868B4">
        <w:rPr>
          <w:rFonts w:ascii="Times New Roman" w:hAnsi="Times New Roman" w:cs="Times New Roman"/>
          <w:sz w:val="24"/>
          <w:szCs w:val="24"/>
        </w:rPr>
        <w:t xml:space="preserve">В соответствии с этим, образовательная деятельность с детьми будет осуществляться через различные виды детской деятельности. </w:t>
      </w:r>
      <w:r w:rsidRPr="00E868B4">
        <w:rPr>
          <w:rFonts w:ascii="Times New Roman" w:hAnsi="Times New Roman" w:cs="Times New Roman"/>
          <w:i/>
          <w:sz w:val="24"/>
          <w:szCs w:val="24"/>
        </w:rPr>
        <w:t>Деятельностный подход останется ведущим в образовательном процессе ДОУ.</w:t>
      </w:r>
    </w:p>
    <w:p w:rsidR="001C666B" w:rsidRPr="00E868B4" w:rsidRDefault="001C666B" w:rsidP="00E868B4">
      <w:pPr>
        <w:tabs>
          <w:tab w:val="num" w:pos="0"/>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В дошкольном учреждении будут </w:t>
      </w:r>
      <w:r w:rsidR="00257AAA" w:rsidRPr="00E868B4">
        <w:rPr>
          <w:rFonts w:ascii="Times New Roman" w:hAnsi="Times New Roman" w:cs="Times New Roman"/>
          <w:sz w:val="24"/>
          <w:szCs w:val="24"/>
        </w:rPr>
        <w:t xml:space="preserve">широко </w:t>
      </w:r>
      <w:r w:rsidRPr="00E868B4">
        <w:rPr>
          <w:rFonts w:ascii="Times New Roman" w:hAnsi="Times New Roman" w:cs="Times New Roman"/>
          <w:sz w:val="24"/>
          <w:szCs w:val="24"/>
        </w:rPr>
        <w:t xml:space="preserve">использоваться современные педагогические технологии, одной из которых является </w:t>
      </w:r>
      <w:r w:rsidRPr="00E868B4">
        <w:rPr>
          <w:rFonts w:ascii="Times New Roman" w:hAnsi="Times New Roman" w:cs="Times New Roman"/>
          <w:i/>
          <w:sz w:val="24"/>
          <w:szCs w:val="24"/>
        </w:rPr>
        <w:t>«метод проектов»,</w:t>
      </w:r>
      <w:r w:rsidRPr="00E868B4">
        <w:rPr>
          <w:rFonts w:ascii="Times New Roman" w:hAnsi="Times New Roman" w:cs="Times New Roman"/>
          <w:sz w:val="24"/>
          <w:szCs w:val="24"/>
        </w:rPr>
        <w:t xml:space="preserve"> который предполагает развитие самостоятельности, активности и творчества детей, родителей и педагогов. Также в систему </w:t>
      </w:r>
      <w:r w:rsidRPr="00E868B4">
        <w:rPr>
          <w:rFonts w:ascii="Times New Roman" w:hAnsi="Times New Roman" w:cs="Times New Roman"/>
          <w:sz w:val="24"/>
          <w:szCs w:val="24"/>
        </w:rPr>
        <w:lastRenderedPageBreak/>
        <w:t xml:space="preserve">образования в части программы, формируемой ОУ, будут </w:t>
      </w:r>
      <w:r w:rsidR="00257AAA" w:rsidRPr="00E868B4">
        <w:rPr>
          <w:rFonts w:ascii="Times New Roman" w:hAnsi="Times New Roman" w:cs="Times New Roman"/>
          <w:sz w:val="24"/>
          <w:szCs w:val="24"/>
        </w:rPr>
        <w:t xml:space="preserve">усовершенствованы </w:t>
      </w:r>
      <w:r w:rsidRPr="00E868B4">
        <w:rPr>
          <w:rFonts w:ascii="Times New Roman" w:hAnsi="Times New Roman" w:cs="Times New Roman"/>
          <w:sz w:val="24"/>
          <w:szCs w:val="24"/>
        </w:rPr>
        <w:t>парциальные и авторские программы по краеведению, интеллектуальному и творческому развитию детей.</w:t>
      </w:r>
    </w:p>
    <w:p w:rsidR="001C666B" w:rsidRPr="00E868B4" w:rsidRDefault="001C666B" w:rsidP="00E868B4">
      <w:pPr>
        <w:tabs>
          <w:tab w:val="num" w:pos="0"/>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В целях обеспечения непрерывного слежения за эффективностью организации образовательного проц</w:t>
      </w:r>
      <w:r w:rsidR="002E33BA" w:rsidRPr="00E868B4">
        <w:rPr>
          <w:rFonts w:ascii="Times New Roman" w:hAnsi="Times New Roman" w:cs="Times New Roman"/>
          <w:sz w:val="24"/>
          <w:szCs w:val="24"/>
        </w:rPr>
        <w:t xml:space="preserve">есса будет совершенствоваться </w:t>
      </w:r>
      <w:r w:rsidRPr="00E868B4">
        <w:rPr>
          <w:rFonts w:ascii="Times New Roman" w:hAnsi="Times New Roman" w:cs="Times New Roman"/>
          <w:sz w:val="24"/>
          <w:szCs w:val="24"/>
        </w:rPr>
        <w:t>педагогическая и психолого-педагогическая диагностика развития детей, которая будет направлена не на оценку ребенка, а на поиск более эффективных путей его индивидуального развития.</w:t>
      </w:r>
    </w:p>
    <w:p w:rsidR="001C666B" w:rsidRPr="00E868B4" w:rsidRDefault="001C666B" w:rsidP="00E868B4">
      <w:pPr>
        <w:tabs>
          <w:tab w:val="num" w:pos="0"/>
        </w:tabs>
        <w:ind w:firstLine="567"/>
        <w:jc w:val="both"/>
        <w:rPr>
          <w:rFonts w:ascii="Times New Roman" w:hAnsi="Times New Roman" w:cs="Times New Roman"/>
          <w:sz w:val="24"/>
          <w:szCs w:val="24"/>
        </w:rPr>
      </w:pPr>
      <w:r w:rsidRPr="00E868B4">
        <w:rPr>
          <w:rFonts w:ascii="Times New Roman" w:hAnsi="Times New Roman" w:cs="Times New Roman"/>
          <w:sz w:val="24"/>
          <w:szCs w:val="24"/>
        </w:rPr>
        <w:t>Качественный образовательный процесс в целом, во многом зависит о</w:t>
      </w:r>
      <w:r w:rsidR="002E33BA" w:rsidRPr="00E868B4">
        <w:rPr>
          <w:rFonts w:ascii="Times New Roman" w:hAnsi="Times New Roman" w:cs="Times New Roman"/>
          <w:sz w:val="24"/>
          <w:szCs w:val="24"/>
        </w:rPr>
        <w:t>т</w:t>
      </w:r>
      <w:r w:rsidRPr="00E868B4">
        <w:rPr>
          <w:rFonts w:ascii="Times New Roman" w:hAnsi="Times New Roman" w:cs="Times New Roman"/>
          <w:sz w:val="24"/>
          <w:szCs w:val="24"/>
        </w:rPr>
        <w:t xml:space="preserve"> профессиональной компетентности каждого воспитателя и педагога. В условиях изменяющейся системы дошкольного образования большое внимание будет уделяться формированию и развитию профессиональной компетентности педагогов в условиях методической службы ДОУ. В свою очередь</w:t>
      </w:r>
      <w:r w:rsidR="00F32454">
        <w:rPr>
          <w:rFonts w:ascii="Times New Roman" w:hAnsi="Times New Roman" w:cs="Times New Roman"/>
          <w:sz w:val="24"/>
          <w:szCs w:val="24"/>
        </w:rPr>
        <w:t>,</w:t>
      </w:r>
      <w:r w:rsidRPr="00E868B4">
        <w:rPr>
          <w:rFonts w:ascii="Times New Roman" w:hAnsi="Times New Roman" w:cs="Times New Roman"/>
          <w:sz w:val="24"/>
          <w:szCs w:val="24"/>
        </w:rPr>
        <w:t xml:space="preserve"> методическая служба ДОУ должна иметь инновационный характер и предусматривать научно-методическую деятельность с педагогами разного уровня образования, стажа работы и квалификации. </w:t>
      </w:r>
    </w:p>
    <w:p w:rsidR="001C666B" w:rsidRPr="00E868B4" w:rsidRDefault="001C666B" w:rsidP="00E868B4">
      <w:pPr>
        <w:tabs>
          <w:tab w:val="num" w:pos="0"/>
          <w:tab w:val="left" w:pos="567"/>
        </w:tabs>
        <w:ind w:firstLine="567"/>
        <w:jc w:val="both"/>
        <w:rPr>
          <w:rFonts w:ascii="Times New Roman" w:hAnsi="Times New Roman" w:cs="Times New Roman"/>
          <w:sz w:val="24"/>
          <w:szCs w:val="24"/>
        </w:rPr>
      </w:pPr>
      <w:r w:rsidRPr="00E868B4">
        <w:rPr>
          <w:rFonts w:ascii="Times New Roman" w:hAnsi="Times New Roman" w:cs="Times New Roman"/>
          <w:sz w:val="24"/>
          <w:szCs w:val="24"/>
        </w:rPr>
        <w:t>Дошкольное образовательное учреждение, являясь открытой социальной системой, постоянно взаимодействует с внешней средой, в том числе со школой и осуществляет тесное сотрудничество с родителями. Взаимодействие ДОУ с семьей будет осуществляться в соответствии с целями и задачами ДОУ. Предполагаем значительно расширить участие родителей</w:t>
      </w:r>
      <w:r w:rsidR="00257AAA" w:rsidRPr="00E868B4">
        <w:rPr>
          <w:rFonts w:ascii="Times New Roman" w:hAnsi="Times New Roman" w:cs="Times New Roman"/>
          <w:sz w:val="24"/>
          <w:szCs w:val="24"/>
        </w:rPr>
        <w:t xml:space="preserve"> и социальных партнеров</w:t>
      </w:r>
      <w:r w:rsidRPr="00E868B4">
        <w:rPr>
          <w:rFonts w:ascii="Times New Roman" w:hAnsi="Times New Roman" w:cs="Times New Roman"/>
          <w:sz w:val="24"/>
          <w:szCs w:val="24"/>
        </w:rPr>
        <w:t xml:space="preserve"> в совместных проектах и мероприятиях.</w:t>
      </w:r>
    </w:p>
    <w:p w:rsidR="001C666B" w:rsidRPr="00E868B4" w:rsidRDefault="001C666B" w:rsidP="00E868B4">
      <w:pPr>
        <w:tabs>
          <w:tab w:val="num" w:pos="0"/>
        </w:tabs>
        <w:ind w:firstLine="567"/>
        <w:jc w:val="both"/>
        <w:rPr>
          <w:rFonts w:ascii="Times New Roman" w:hAnsi="Times New Roman" w:cs="Times New Roman"/>
          <w:sz w:val="24"/>
          <w:szCs w:val="24"/>
        </w:rPr>
      </w:pPr>
      <w:r w:rsidRPr="00E868B4">
        <w:rPr>
          <w:rFonts w:ascii="Times New Roman" w:hAnsi="Times New Roman" w:cs="Times New Roman"/>
          <w:sz w:val="24"/>
          <w:szCs w:val="24"/>
        </w:rPr>
        <w:t>Преемственность детского сада и школы является одним из важных направлений деятельности ДОУ. Благодаря конструктивному сотрудничеству образовательных учреждений будет продумана и скорректирована методическая взаимосвязь между педагогическими</w:t>
      </w:r>
      <w:r w:rsidR="002E33BA" w:rsidRPr="00E868B4">
        <w:rPr>
          <w:rFonts w:ascii="Times New Roman" w:hAnsi="Times New Roman" w:cs="Times New Roman"/>
          <w:sz w:val="24"/>
          <w:szCs w:val="24"/>
        </w:rPr>
        <w:t xml:space="preserve"> </w:t>
      </w:r>
      <w:r w:rsidR="00E473FD" w:rsidRPr="00E868B4">
        <w:rPr>
          <w:rFonts w:ascii="Times New Roman" w:hAnsi="Times New Roman" w:cs="Times New Roman"/>
          <w:sz w:val="24"/>
          <w:szCs w:val="24"/>
        </w:rPr>
        <w:t>коллективами ДОУ и школы № 64.</w:t>
      </w:r>
      <w:r w:rsidRPr="00E868B4">
        <w:rPr>
          <w:rFonts w:ascii="Times New Roman" w:hAnsi="Times New Roman" w:cs="Times New Roman"/>
          <w:sz w:val="24"/>
          <w:szCs w:val="24"/>
        </w:rPr>
        <w:t xml:space="preserve"> </w:t>
      </w:r>
    </w:p>
    <w:p w:rsidR="001C666B" w:rsidRPr="00E868B4" w:rsidRDefault="001C666B" w:rsidP="00E868B4">
      <w:pPr>
        <w:tabs>
          <w:tab w:val="num" w:pos="0"/>
        </w:tabs>
        <w:ind w:firstLine="567"/>
        <w:jc w:val="both"/>
        <w:rPr>
          <w:rFonts w:ascii="Times New Roman" w:hAnsi="Times New Roman" w:cs="Times New Roman"/>
          <w:sz w:val="24"/>
          <w:szCs w:val="24"/>
        </w:rPr>
      </w:pPr>
      <w:r w:rsidRPr="00E868B4">
        <w:rPr>
          <w:rFonts w:ascii="Times New Roman" w:hAnsi="Times New Roman" w:cs="Times New Roman"/>
          <w:sz w:val="24"/>
          <w:szCs w:val="24"/>
        </w:rPr>
        <w:t>Продолжим целенаправленную работу по реализации программы психолого-педагогического сопровождения детей в ДОУ, деятельность педагога-психолога будет направлена, прежде всего, на индивидуализацию о</w:t>
      </w:r>
      <w:r w:rsidR="00AF7BC8" w:rsidRPr="00E868B4">
        <w:rPr>
          <w:rFonts w:ascii="Times New Roman" w:hAnsi="Times New Roman" w:cs="Times New Roman"/>
          <w:sz w:val="24"/>
          <w:szCs w:val="24"/>
        </w:rPr>
        <w:t xml:space="preserve">бразования каждого ребенка, </w:t>
      </w:r>
      <w:r w:rsidRPr="00E868B4">
        <w:rPr>
          <w:rFonts w:ascii="Times New Roman" w:hAnsi="Times New Roman" w:cs="Times New Roman"/>
          <w:sz w:val="24"/>
          <w:szCs w:val="24"/>
        </w:rPr>
        <w:t>разработку индивидуальных маршрутов развития</w:t>
      </w:r>
      <w:r w:rsidR="00AF7BC8" w:rsidRPr="00E868B4">
        <w:rPr>
          <w:rFonts w:ascii="Times New Roman" w:hAnsi="Times New Roman" w:cs="Times New Roman"/>
          <w:sz w:val="24"/>
          <w:szCs w:val="24"/>
        </w:rPr>
        <w:t xml:space="preserve"> детей с ОВЗ.</w:t>
      </w:r>
      <w:r w:rsidRPr="00E868B4">
        <w:rPr>
          <w:rFonts w:ascii="Times New Roman" w:hAnsi="Times New Roman" w:cs="Times New Roman"/>
          <w:sz w:val="24"/>
          <w:szCs w:val="24"/>
        </w:rPr>
        <w:t xml:space="preserve"> </w:t>
      </w:r>
    </w:p>
    <w:p w:rsidR="00D12B9D" w:rsidRPr="00E868B4" w:rsidRDefault="00D12B9D" w:rsidP="00B870CA">
      <w:pPr>
        <w:tabs>
          <w:tab w:val="num" w:pos="0"/>
        </w:tabs>
        <w:jc w:val="both"/>
        <w:rPr>
          <w:rFonts w:ascii="Times New Roman" w:hAnsi="Times New Roman" w:cs="Times New Roman"/>
          <w:sz w:val="24"/>
          <w:szCs w:val="24"/>
        </w:rPr>
      </w:pPr>
    </w:p>
    <w:p w:rsidR="00E473FD" w:rsidRPr="00E868B4" w:rsidRDefault="00B82926" w:rsidP="00E868B4">
      <w:pPr>
        <w:shd w:val="clear" w:color="auto" w:fill="FFFFFF"/>
        <w:tabs>
          <w:tab w:val="num" w:pos="0"/>
        </w:tabs>
        <w:spacing w:before="90" w:after="90"/>
        <w:jc w:val="both"/>
        <w:rPr>
          <w:rFonts w:ascii="Times New Roman" w:eastAsia="Times New Roman" w:hAnsi="Times New Roman" w:cs="Times New Roman"/>
          <w:b/>
          <w:bCs/>
          <w:i/>
          <w:iCs/>
          <w:sz w:val="24"/>
          <w:szCs w:val="24"/>
          <w:lang w:eastAsia="ru-RU"/>
        </w:rPr>
      </w:pPr>
      <w:r w:rsidRPr="00E868B4">
        <w:rPr>
          <w:rFonts w:ascii="Times New Roman" w:hAnsi="Times New Roman" w:cs="Times New Roman"/>
          <w:b/>
          <w:sz w:val="24"/>
          <w:szCs w:val="24"/>
        </w:rPr>
        <w:t>4</w:t>
      </w:r>
      <w:r w:rsidR="000C336F" w:rsidRPr="00E868B4">
        <w:rPr>
          <w:rFonts w:ascii="Times New Roman" w:hAnsi="Times New Roman" w:cs="Times New Roman"/>
          <w:b/>
          <w:sz w:val="24"/>
          <w:szCs w:val="24"/>
        </w:rPr>
        <w:t>.2</w:t>
      </w:r>
      <w:r w:rsidR="004E307E" w:rsidRPr="00E868B4">
        <w:rPr>
          <w:rFonts w:ascii="Times New Roman" w:hAnsi="Times New Roman" w:cs="Times New Roman"/>
          <w:b/>
          <w:sz w:val="24"/>
          <w:szCs w:val="24"/>
        </w:rPr>
        <w:t>.</w:t>
      </w:r>
      <w:r w:rsidR="000C336F" w:rsidRPr="00E868B4">
        <w:rPr>
          <w:rFonts w:ascii="Times New Roman" w:hAnsi="Times New Roman" w:cs="Times New Roman"/>
          <w:b/>
          <w:sz w:val="24"/>
          <w:szCs w:val="24"/>
        </w:rPr>
        <w:t xml:space="preserve"> </w:t>
      </w:r>
      <w:r w:rsidR="009350CA" w:rsidRPr="00E868B4">
        <w:rPr>
          <w:rFonts w:ascii="Times New Roman" w:hAnsi="Times New Roman" w:cs="Times New Roman"/>
          <w:b/>
          <w:sz w:val="24"/>
          <w:szCs w:val="24"/>
        </w:rPr>
        <w:t>Стратеги</w:t>
      </w:r>
      <w:r w:rsidR="006B0DE2" w:rsidRPr="00E868B4">
        <w:rPr>
          <w:rFonts w:ascii="Times New Roman" w:hAnsi="Times New Roman" w:cs="Times New Roman"/>
          <w:b/>
          <w:sz w:val="24"/>
          <w:szCs w:val="24"/>
        </w:rPr>
        <w:t>ческие цели и задачи ОУ</w:t>
      </w:r>
      <w:r w:rsidR="00E473FD" w:rsidRPr="00E868B4">
        <w:rPr>
          <w:rFonts w:ascii="Times New Roman" w:eastAsia="Times New Roman" w:hAnsi="Times New Roman" w:cs="Times New Roman"/>
          <w:b/>
          <w:bCs/>
          <w:i/>
          <w:iCs/>
          <w:sz w:val="24"/>
          <w:szCs w:val="24"/>
          <w:lang w:eastAsia="ru-RU"/>
        </w:rPr>
        <w:t xml:space="preserve"> </w:t>
      </w:r>
    </w:p>
    <w:p w:rsidR="009F0E79" w:rsidRPr="00E868B4" w:rsidRDefault="009F0E79" w:rsidP="00E868B4">
      <w:pPr>
        <w:shd w:val="clear" w:color="auto" w:fill="FFFFFF"/>
        <w:tabs>
          <w:tab w:val="num" w:pos="0"/>
        </w:tabs>
        <w:spacing w:before="90" w:after="90"/>
        <w:ind w:firstLine="567"/>
        <w:jc w:val="both"/>
        <w:rPr>
          <w:rFonts w:ascii="Times New Roman" w:eastAsia="Times New Roman" w:hAnsi="Times New Roman" w:cs="Times New Roman"/>
          <w:b/>
          <w:bCs/>
          <w:i/>
          <w:iCs/>
          <w:sz w:val="24"/>
          <w:szCs w:val="24"/>
          <w:lang w:eastAsia="ru-RU"/>
        </w:rPr>
      </w:pPr>
      <w:r w:rsidRPr="00E868B4">
        <w:rPr>
          <w:rFonts w:ascii="Times New Roman" w:eastAsia="Times New Roman" w:hAnsi="Times New Roman" w:cs="Times New Roman"/>
          <w:b/>
          <w:bCs/>
          <w:i/>
          <w:iCs/>
          <w:sz w:val="24"/>
          <w:szCs w:val="24"/>
          <w:lang w:eastAsia="ru-RU"/>
        </w:rPr>
        <w:t>Стратегическая цель</w:t>
      </w:r>
      <w:r w:rsidR="006B0DE2" w:rsidRPr="00E868B4">
        <w:rPr>
          <w:rFonts w:ascii="Times New Roman" w:eastAsia="Times New Roman" w:hAnsi="Times New Roman" w:cs="Times New Roman"/>
          <w:b/>
          <w:bCs/>
          <w:i/>
          <w:iCs/>
          <w:sz w:val="24"/>
          <w:szCs w:val="24"/>
          <w:lang w:eastAsia="ru-RU"/>
        </w:rPr>
        <w:t xml:space="preserve"> дошкольного учреждения</w:t>
      </w:r>
      <w:r w:rsidRPr="00E868B4">
        <w:rPr>
          <w:rFonts w:ascii="Times New Roman" w:eastAsia="Times New Roman" w:hAnsi="Times New Roman" w:cs="Times New Roman"/>
          <w:b/>
          <w:bCs/>
          <w:i/>
          <w:iCs/>
          <w:sz w:val="24"/>
          <w:szCs w:val="24"/>
          <w:lang w:eastAsia="ru-RU"/>
        </w:rPr>
        <w:t>:</w:t>
      </w:r>
      <w:r w:rsidR="00755B79" w:rsidRPr="00E868B4">
        <w:rPr>
          <w:rFonts w:ascii="Times New Roman" w:eastAsia="Times New Roman" w:hAnsi="Times New Roman" w:cs="Times New Roman"/>
          <w:b/>
          <w:bCs/>
          <w:i/>
          <w:iCs/>
          <w:sz w:val="24"/>
          <w:szCs w:val="24"/>
          <w:lang w:eastAsia="ru-RU"/>
        </w:rPr>
        <w:t xml:space="preserve"> </w:t>
      </w:r>
      <w:r w:rsidR="00755B79" w:rsidRPr="00E868B4">
        <w:rPr>
          <w:rFonts w:ascii="Times New Roman" w:eastAsia="Times New Roman" w:hAnsi="Times New Roman" w:cs="Times New Roman"/>
          <w:bCs/>
          <w:iCs/>
          <w:sz w:val="24"/>
          <w:szCs w:val="24"/>
          <w:lang w:eastAsia="ru-RU"/>
        </w:rPr>
        <w:t>совершенствование</w:t>
      </w:r>
      <w:r w:rsidR="00E473FD" w:rsidRPr="00E868B4">
        <w:rPr>
          <w:rFonts w:ascii="Times New Roman" w:eastAsia="Times New Roman" w:hAnsi="Times New Roman" w:cs="Times New Roman"/>
          <w:bCs/>
          <w:iCs/>
          <w:sz w:val="24"/>
          <w:szCs w:val="24"/>
          <w:lang w:eastAsia="ru-RU"/>
        </w:rPr>
        <w:t xml:space="preserve"> </w:t>
      </w:r>
      <w:r w:rsidR="000448B8" w:rsidRPr="00E868B4">
        <w:rPr>
          <w:rFonts w:ascii="Times New Roman" w:hAnsi="Times New Roman" w:cs="Times New Roman"/>
          <w:bCs/>
          <w:sz w:val="24"/>
          <w:szCs w:val="24"/>
        </w:rPr>
        <w:t xml:space="preserve">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w:t>
      </w:r>
      <w:r w:rsidR="00356090" w:rsidRPr="00E868B4">
        <w:rPr>
          <w:rFonts w:ascii="Times New Roman" w:hAnsi="Times New Roman" w:cs="Times New Roman"/>
          <w:bCs/>
          <w:sz w:val="24"/>
          <w:szCs w:val="24"/>
        </w:rPr>
        <w:t xml:space="preserve">современных </w:t>
      </w:r>
      <w:r w:rsidR="00755B79" w:rsidRPr="00E868B4">
        <w:rPr>
          <w:rFonts w:ascii="Times New Roman" w:hAnsi="Times New Roman" w:cs="Times New Roman"/>
          <w:bCs/>
          <w:sz w:val="24"/>
          <w:szCs w:val="24"/>
        </w:rPr>
        <w:t xml:space="preserve">развивающих технологий, </w:t>
      </w:r>
      <w:r w:rsidR="000448B8" w:rsidRPr="00E868B4">
        <w:rPr>
          <w:rFonts w:ascii="Times New Roman" w:hAnsi="Times New Roman" w:cs="Times New Roman"/>
          <w:bCs/>
          <w:sz w:val="24"/>
          <w:szCs w:val="24"/>
        </w:rPr>
        <w:t>с учетом ведущего вида деятельности детей дошкольного возраста</w:t>
      </w:r>
      <w:r w:rsidR="000448B8" w:rsidRPr="00E868B4">
        <w:rPr>
          <w:rFonts w:ascii="Times New Roman" w:hAnsi="Times New Roman" w:cs="Times New Roman"/>
          <w:b/>
          <w:bCs/>
          <w:sz w:val="24"/>
          <w:szCs w:val="24"/>
        </w:rPr>
        <w:t>.</w:t>
      </w:r>
      <w:r w:rsidR="000448B8" w:rsidRPr="00E868B4">
        <w:rPr>
          <w:rFonts w:ascii="Times New Roman" w:eastAsia="Times New Roman" w:hAnsi="Times New Roman" w:cs="Times New Roman"/>
          <w:sz w:val="24"/>
          <w:szCs w:val="24"/>
          <w:lang w:eastAsia="ru-RU"/>
        </w:rPr>
        <w:t xml:space="preserve"> </w:t>
      </w:r>
    </w:p>
    <w:p w:rsidR="00B870CA" w:rsidRPr="00B870CA" w:rsidRDefault="00B870CA" w:rsidP="00B870CA">
      <w:pPr>
        <w:pStyle w:val="Default"/>
        <w:ind w:firstLine="567"/>
        <w:jc w:val="both"/>
        <w:rPr>
          <w:color w:val="auto"/>
        </w:rPr>
      </w:pPr>
      <w:r>
        <w:rPr>
          <w:b/>
          <w:color w:val="auto"/>
        </w:rPr>
        <w:t>Цель</w:t>
      </w:r>
      <w:r w:rsidR="001B4813" w:rsidRPr="00B870CA">
        <w:rPr>
          <w:b/>
          <w:color w:val="auto"/>
        </w:rPr>
        <w:t xml:space="preserve"> Программы развития ДОУ</w:t>
      </w:r>
      <w:r w:rsidR="00714E80" w:rsidRPr="00B870CA">
        <w:rPr>
          <w:b/>
          <w:color w:val="auto"/>
        </w:rPr>
        <w:t xml:space="preserve"> до 2025</w:t>
      </w:r>
      <w:r w:rsidR="00755B79" w:rsidRPr="00B870CA">
        <w:rPr>
          <w:b/>
          <w:color w:val="auto"/>
        </w:rPr>
        <w:t xml:space="preserve"> года</w:t>
      </w:r>
      <w:r w:rsidR="00F32454">
        <w:rPr>
          <w:b/>
          <w:color w:val="auto"/>
        </w:rPr>
        <w:t>: с</w:t>
      </w:r>
      <w:r w:rsidRPr="00E868B4">
        <w:rPr>
          <w:color w:val="auto"/>
        </w:rPr>
        <w:t>овершенствование системы интегрированного образования в соответствии с ФГОС ДО, реализующего право каждого ребенка, в том числе инвалидов и лиц с ОВЗ, на качественное дошкольное образование, полноценное развитие в период дошкольного детства, как основы успешной социализации и самореализации</w:t>
      </w:r>
    </w:p>
    <w:p w:rsidR="006B277A" w:rsidRDefault="004F3BD7" w:rsidP="006B277A">
      <w:pPr>
        <w:pStyle w:val="ac"/>
        <w:shd w:val="clear" w:color="auto" w:fill="FFFFFF"/>
        <w:tabs>
          <w:tab w:val="num" w:pos="0"/>
          <w:tab w:val="left" w:pos="567"/>
        </w:tabs>
        <w:spacing w:before="0" w:beforeAutospacing="0" w:after="0" w:afterAutospacing="0"/>
        <w:ind w:firstLine="567"/>
        <w:jc w:val="both"/>
      </w:pPr>
      <w:r w:rsidRPr="00B870CA">
        <w:rPr>
          <w:rStyle w:val="af3"/>
          <w:u w:val="single"/>
        </w:rPr>
        <w:t>Основными задачами</w:t>
      </w:r>
      <w:r w:rsidR="00AF6771" w:rsidRPr="00B870CA">
        <w:rPr>
          <w:rStyle w:val="af3"/>
          <w:u w:val="single"/>
        </w:rPr>
        <w:t xml:space="preserve"> Программы</w:t>
      </w:r>
      <w:r w:rsidRPr="00B870CA">
        <w:rPr>
          <w:rStyle w:val="af3"/>
          <w:u w:val="single"/>
        </w:rPr>
        <w:t xml:space="preserve"> развития выступают</w:t>
      </w:r>
      <w:r w:rsidRPr="00B870CA">
        <w:t>:</w:t>
      </w:r>
    </w:p>
    <w:p w:rsidR="006B277A"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6B277A">
        <w:t>Усовершенствовать систему управления ДОУ на основе повышения компетентности педагогов и родителей по вопросам взаимодействия.</w:t>
      </w:r>
    </w:p>
    <w:p w:rsidR="006B277A"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6B277A">
        <w:t>Использовать возможности сетевого взаимодействия и интеграции, в образовательном процессе в соответствии с ФГОС ДО в рамках экспериментальной и инновационной деятельности.</w:t>
      </w:r>
    </w:p>
    <w:p w:rsidR="006B277A"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6B277A">
        <w:t>Совершенствовать систему здоровьесберегающей и здоровьеформирующей деятельности организации, с учетом индивидуальных особенностей дошкольников на основе использования научных, современных технологий.</w:t>
      </w:r>
    </w:p>
    <w:p w:rsidR="00EB1DF0"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6B277A">
        <w:t>Расширять взаимодействие дошкольного учреждения с социумом (семьей, социокультурной средой города).</w:t>
      </w:r>
    </w:p>
    <w:p w:rsidR="00EB1DF0"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EB1DF0">
        <w:t>Усовершенствовать механизмы оценки эффективности инновационной модели образовательного пространства, обеспечивающей доступность и качество образования и реализации программы развития.</w:t>
      </w:r>
    </w:p>
    <w:p w:rsidR="00B870CA" w:rsidRPr="00EB1DF0" w:rsidRDefault="00B870CA" w:rsidP="00826571">
      <w:pPr>
        <w:pStyle w:val="ac"/>
        <w:numPr>
          <w:ilvl w:val="0"/>
          <w:numId w:val="41"/>
        </w:numPr>
        <w:shd w:val="clear" w:color="auto" w:fill="FFFFFF"/>
        <w:tabs>
          <w:tab w:val="left" w:pos="567"/>
        </w:tabs>
        <w:spacing w:before="0" w:beforeAutospacing="0" w:after="0" w:afterAutospacing="0"/>
        <w:ind w:left="0" w:firstLine="0"/>
        <w:jc w:val="both"/>
      </w:pPr>
      <w:r w:rsidRPr="00EB1DF0">
        <w:lastRenderedPageBreak/>
        <w:t>Обновить материально-техническую и предметно-развивающую образовательную среду ДОУ способствующая</w:t>
      </w:r>
      <w:r w:rsidRPr="00EB1DF0">
        <w:rPr>
          <w:color w:val="FF0000"/>
        </w:rPr>
        <w:t xml:space="preserve"> </w:t>
      </w:r>
      <w:r w:rsidRPr="00EB1DF0">
        <w:t>самореализации ребенка в разных видах деятельности, в том числе инвалидов и лиц ОВЗ.</w:t>
      </w:r>
    </w:p>
    <w:p w:rsidR="00D45505" w:rsidRPr="00E868B4" w:rsidRDefault="001B4813"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Качественное достижение поставленных целей и задач возможно при инновационном развивающем характере деятельности дошкольного образовательного учреждения. Инновационный характер преобразований означает исследовательский подход к достигнутым результатам в деятельности ДОУ, соответствие потребностям современного информационного общества в максимальном развитии способностей ребенка.</w:t>
      </w:r>
    </w:p>
    <w:p w:rsidR="00A12FF7" w:rsidRPr="00E868B4" w:rsidRDefault="00A12FF7" w:rsidP="00E868B4">
      <w:pPr>
        <w:ind w:firstLine="567"/>
        <w:jc w:val="both"/>
        <w:rPr>
          <w:rFonts w:ascii="Times New Roman" w:hAnsi="Times New Roman" w:cs="Times New Roman"/>
          <w:sz w:val="24"/>
          <w:szCs w:val="24"/>
        </w:rPr>
      </w:pPr>
    </w:p>
    <w:p w:rsidR="00AF7BC8" w:rsidRPr="00E868B4" w:rsidRDefault="00B82926" w:rsidP="00E868B4">
      <w:pPr>
        <w:jc w:val="both"/>
        <w:rPr>
          <w:rFonts w:ascii="Times New Roman" w:eastAsia="Calibri" w:hAnsi="Times New Roman" w:cs="Times New Roman"/>
          <w:b/>
          <w:sz w:val="24"/>
          <w:szCs w:val="24"/>
        </w:rPr>
      </w:pPr>
      <w:r w:rsidRPr="00E868B4">
        <w:rPr>
          <w:rFonts w:ascii="Times New Roman" w:eastAsia="Calibri" w:hAnsi="Times New Roman" w:cs="Times New Roman"/>
          <w:b/>
          <w:w w:val="102"/>
          <w:sz w:val="24"/>
          <w:szCs w:val="24"/>
        </w:rPr>
        <w:t>4</w:t>
      </w:r>
      <w:r w:rsidR="00343C4D" w:rsidRPr="00E868B4">
        <w:rPr>
          <w:rFonts w:ascii="Times New Roman" w:eastAsia="Calibri" w:hAnsi="Times New Roman" w:cs="Times New Roman"/>
          <w:b/>
          <w:w w:val="102"/>
          <w:sz w:val="24"/>
          <w:szCs w:val="24"/>
        </w:rPr>
        <w:t>.3.</w:t>
      </w:r>
      <w:r w:rsidR="00343C4D" w:rsidRPr="00E868B4">
        <w:rPr>
          <w:rFonts w:ascii="Times New Roman" w:eastAsia="Calibri" w:hAnsi="Times New Roman" w:cs="Times New Roman"/>
          <w:b/>
          <w:sz w:val="24"/>
          <w:szCs w:val="24"/>
        </w:rPr>
        <w:t xml:space="preserve"> Ресурсное обеспечение Программы</w:t>
      </w:r>
    </w:p>
    <w:p w:rsidR="00477F62" w:rsidRPr="00E868B4" w:rsidRDefault="00477F62"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Данная Программа может быть успешно реализована при наличии:</w:t>
      </w:r>
    </w:p>
    <w:p w:rsidR="00477F62" w:rsidRPr="00E868B4" w:rsidRDefault="00477F62" w:rsidP="00826571">
      <w:pPr>
        <w:numPr>
          <w:ilvl w:val="0"/>
          <w:numId w:val="4"/>
        </w:numPr>
        <w:tabs>
          <w:tab w:val="clear" w:pos="720"/>
          <w:tab w:val="num" w:pos="5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высококвалифицированных кадров;</w:t>
      </w:r>
    </w:p>
    <w:p w:rsidR="00477F62" w:rsidRPr="00E868B4" w:rsidRDefault="00477F62" w:rsidP="00826571">
      <w:pPr>
        <w:numPr>
          <w:ilvl w:val="0"/>
          <w:numId w:val="4"/>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стойкой мотивации педагогов к внедрению инноваций в в</w:t>
      </w:r>
      <w:r w:rsidR="00F32454">
        <w:rPr>
          <w:rFonts w:ascii="Times New Roman" w:hAnsi="Times New Roman" w:cs="Times New Roman"/>
          <w:sz w:val="24"/>
          <w:szCs w:val="24"/>
        </w:rPr>
        <w:t>оспитательно</w:t>
      </w:r>
      <w:r w:rsidR="00D12B9D" w:rsidRPr="00E868B4">
        <w:rPr>
          <w:rFonts w:ascii="Times New Roman" w:hAnsi="Times New Roman" w:cs="Times New Roman"/>
          <w:sz w:val="24"/>
          <w:szCs w:val="24"/>
        </w:rPr>
        <w:t xml:space="preserve">- образовательный </w:t>
      </w:r>
      <w:r w:rsidRPr="00E868B4">
        <w:rPr>
          <w:rFonts w:ascii="Times New Roman" w:hAnsi="Times New Roman" w:cs="Times New Roman"/>
          <w:sz w:val="24"/>
          <w:szCs w:val="24"/>
        </w:rPr>
        <w:t>процесс;</w:t>
      </w:r>
    </w:p>
    <w:p w:rsidR="00477F62" w:rsidRPr="00E868B4" w:rsidRDefault="00477F62" w:rsidP="00826571">
      <w:pPr>
        <w:numPr>
          <w:ilvl w:val="0"/>
          <w:numId w:val="4"/>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развитой материально-технической базы (соответствующей требованиям);</w:t>
      </w:r>
      <w:r w:rsidR="00D12B9D" w:rsidRPr="00E868B4">
        <w:rPr>
          <w:rFonts w:ascii="Times New Roman" w:hAnsi="Times New Roman" w:cs="Times New Roman"/>
          <w:sz w:val="24"/>
          <w:szCs w:val="24"/>
        </w:rPr>
        <w:t xml:space="preserve"> </w:t>
      </w:r>
    </w:p>
    <w:p w:rsidR="00477F62" w:rsidRPr="00E868B4" w:rsidRDefault="00477F62" w:rsidP="00826571">
      <w:pPr>
        <w:numPr>
          <w:ilvl w:val="0"/>
          <w:numId w:val="4"/>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информационного обеспечения образовательного процесса;</w:t>
      </w:r>
    </w:p>
    <w:p w:rsidR="00477F62" w:rsidRPr="00E868B4" w:rsidRDefault="00477F62" w:rsidP="00826571">
      <w:pPr>
        <w:numPr>
          <w:ilvl w:val="0"/>
          <w:numId w:val="4"/>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стабильного финансирования Программы:</w:t>
      </w:r>
    </w:p>
    <w:p w:rsidR="00477F62" w:rsidRPr="00E868B4" w:rsidRDefault="00477F62" w:rsidP="00E868B4">
      <w:pPr>
        <w:jc w:val="both"/>
        <w:rPr>
          <w:rFonts w:ascii="Times New Roman" w:hAnsi="Times New Roman" w:cs="Times New Roman"/>
          <w:sz w:val="24"/>
          <w:szCs w:val="24"/>
        </w:rPr>
      </w:pPr>
      <w:r w:rsidRPr="00E868B4">
        <w:rPr>
          <w:rFonts w:ascii="Times New Roman" w:hAnsi="Times New Roman" w:cs="Times New Roman"/>
          <w:sz w:val="24"/>
          <w:szCs w:val="24"/>
        </w:rPr>
        <w:t>а) из бюджетных средств;</w:t>
      </w:r>
    </w:p>
    <w:p w:rsidR="00D12B9D" w:rsidRPr="00E868B4" w:rsidRDefault="00477F62" w:rsidP="00E868B4">
      <w:pPr>
        <w:widowControl w:val="0"/>
        <w:autoSpaceDE w:val="0"/>
        <w:autoSpaceDN w:val="0"/>
        <w:adjustRightInd w:val="0"/>
        <w:ind w:right="-20"/>
        <w:jc w:val="both"/>
        <w:rPr>
          <w:rFonts w:ascii="Times New Roman" w:eastAsia="Calibri" w:hAnsi="Times New Roman" w:cs="Times New Roman"/>
          <w:b/>
          <w:spacing w:val="12"/>
          <w:sz w:val="24"/>
          <w:szCs w:val="24"/>
        </w:rPr>
      </w:pPr>
      <w:r w:rsidRPr="00E868B4">
        <w:rPr>
          <w:rFonts w:ascii="Times New Roman" w:hAnsi="Times New Roman" w:cs="Times New Roman"/>
          <w:sz w:val="24"/>
          <w:szCs w:val="24"/>
        </w:rPr>
        <w:t>б) из внебюджетных источников.</w:t>
      </w:r>
    </w:p>
    <w:p w:rsidR="00343C4D" w:rsidRPr="00E868B4" w:rsidRDefault="00477F62" w:rsidP="00E868B4">
      <w:pPr>
        <w:widowControl w:val="0"/>
        <w:autoSpaceDE w:val="0"/>
        <w:autoSpaceDN w:val="0"/>
        <w:adjustRightInd w:val="0"/>
        <w:ind w:right="-20" w:firstLine="567"/>
        <w:jc w:val="both"/>
        <w:rPr>
          <w:rFonts w:ascii="Times New Roman" w:eastAsia="Calibri" w:hAnsi="Times New Roman" w:cs="Times New Roman"/>
          <w:b/>
          <w:spacing w:val="12"/>
          <w:sz w:val="24"/>
          <w:szCs w:val="24"/>
        </w:rPr>
      </w:pPr>
      <w:r w:rsidRPr="00E868B4">
        <w:rPr>
          <w:rFonts w:ascii="Times New Roman" w:hAnsi="Times New Roman" w:cs="Times New Roman"/>
          <w:sz w:val="24"/>
          <w:szCs w:val="24"/>
        </w:rPr>
        <w:t>Реализация Программы основывается на реальных возможностях, которыми располагает детский сад. Механизм реализации программы предусматривает использование внутренних и внешних ресурсов.</w:t>
      </w:r>
    </w:p>
    <w:p w:rsidR="0024488D" w:rsidRPr="00E868B4" w:rsidRDefault="0024488D" w:rsidP="00E868B4">
      <w:pPr>
        <w:widowControl w:val="0"/>
        <w:autoSpaceDE w:val="0"/>
        <w:autoSpaceDN w:val="0"/>
        <w:adjustRightInd w:val="0"/>
        <w:ind w:right="-20" w:firstLine="567"/>
        <w:jc w:val="both"/>
        <w:rPr>
          <w:rFonts w:ascii="Times New Roman" w:hAnsi="Times New Roman" w:cs="Times New Roman"/>
          <w:spacing w:val="-7"/>
          <w:sz w:val="24"/>
          <w:szCs w:val="24"/>
        </w:rPr>
      </w:pPr>
      <w:r w:rsidRPr="00E868B4">
        <w:rPr>
          <w:rFonts w:ascii="Times New Roman" w:hAnsi="Times New Roman" w:cs="Times New Roman"/>
          <w:spacing w:val="-7"/>
          <w:sz w:val="24"/>
          <w:szCs w:val="24"/>
        </w:rPr>
        <w:t>В рамках мониторинга ресурсного обеспечения анализу подверглись кадровые, социальные, информационно-коммуникационные, материально-техничес</w:t>
      </w:r>
      <w:r w:rsidR="00D12B9D" w:rsidRPr="00E868B4">
        <w:rPr>
          <w:rFonts w:ascii="Times New Roman" w:hAnsi="Times New Roman" w:cs="Times New Roman"/>
          <w:spacing w:val="-7"/>
          <w:sz w:val="24"/>
          <w:szCs w:val="24"/>
        </w:rPr>
        <w:t xml:space="preserve">кие, финансово-экономические, нормативно-правовые </w:t>
      </w:r>
      <w:r w:rsidRPr="00E868B4">
        <w:rPr>
          <w:rFonts w:ascii="Times New Roman" w:hAnsi="Times New Roman" w:cs="Times New Roman"/>
          <w:spacing w:val="-7"/>
          <w:sz w:val="24"/>
          <w:szCs w:val="24"/>
        </w:rPr>
        <w:t>ресурсы.</w:t>
      </w:r>
    </w:p>
    <w:p w:rsidR="0024488D" w:rsidRPr="00E868B4" w:rsidRDefault="0024488D" w:rsidP="00E868B4">
      <w:pPr>
        <w:widowControl w:val="0"/>
        <w:autoSpaceDE w:val="0"/>
        <w:autoSpaceDN w:val="0"/>
        <w:ind w:firstLine="567"/>
        <w:jc w:val="both"/>
        <w:rPr>
          <w:rFonts w:ascii="Times New Roman" w:hAnsi="Times New Roman" w:cs="Times New Roman"/>
          <w:spacing w:val="-7"/>
          <w:sz w:val="24"/>
          <w:szCs w:val="24"/>
        </w:rPr>
      </w:pPr>
      <w:r w:rsidRPr="00E868B4">
        <w:rPr>
          <w:rFonts w:ascii="Times New Roman" w:hAnsi="Times New Roman" w:cs="Times New Roman"/>
          <w:spacing w:val="-7"/>
          <w:sz w:val="24"/>
          <w:szCs w:val="24"/>
        </w:rPr>
        <w:t xml:space="preserve">При мониторинговом исследовании кадровой обстановки в ДОУ были получены следующие результаты. </w:t>
      </w:r>
    </w:p>
    <w:p w:rsidR="0024488D" w:rsidRPr="00E868B4" w:rsidRDefault="0024488D" w:rsidP="00E868B4">
      <w:pPr>
        <w:ind w:firstLine="567"/>
        <w:jc w:val="both"/>
        <w:rPr>
          <w:rFonts w:ascii="Times New Roman" w:hAnsi="Times New Roman" w:cs="Times New Roman"/>
          <w:i/>
          <w:sz w:val="24"/>
          <w:szCs w:val="24"/>
        </w:rPr>
      </w:pPr>
      <w:r w:rsidRPr="00E868B4">
        <w:rPr>
          <w:rFonts w:ascii="Times New Roman" w:hAnsi="Times New Roman" w:cs="Times New Roman"/>
          <w:b/>
          <w:sz w:val="24"/>
          <w:szCs w:val="24"/>
        </w:rPr>
        <w:t>Актуальное состояние:</w:t>
      </w:r>
      <w:r w:rsidRPr="00E868B4">
        <w:rPr>
          <w:rFonts w:ascii="Times New Roman" w:hAnsi="Times New Roman" w:cs="Times New Roman"/>
          <w:i/>
          <w:sz w:val="24"/>
          <w:szCs w:val="24"/>
        </w:rPr>
        <w:t xml:space="preserve"> </w:t>
      </w:r>
    </w:p>
    <w:p w:rsidR="0024488D" w:rsidRPr="00E868B4" w:rsidRDefault="0024488D" w:rsidP="00E868B4">
      <w:pPr>
        <w:widowControl w:val="0"/>
        <w:autoSpaceDE w:val="0"/>
        <w:autoSpaceDN w:val="0"/>
        <w:ind w:firstLine="567"/>
        <w:jc w:val="both"/>
        <w:rPr>
          <w:rFonts w:ascii="Times New Roman" w:hAnsi="Times New Roman" w:cs="Times New Roman"/>
          <w:spacing w:val="-7"/>
          <w:sz w:val="24"/>
          <w:szCs w:val="24"/>
        </w:rPr>
      </w:pPr>
      <w:r w:rsidRPr="00E868B4">
        <w:rPr>
          <w:rFonts w:ascii="Times New Roman" w:hAnsi="Times New Roman" w:cs="Times New Roman"/>
          <w:spacing w:val="-7"/>
          <w:sz w:val="24"/>
          <w:szCs w:val="24"/>
        </w:rPr>
        <w:t>Укомплектованность кадрами составляет 100%. Основу педагогического персонала в детском саду составляют специалисты с большим стажем работы (60%) и высоким образовательным уровнем.</w:t>
      </w:r>
      <w:r w:rsidR="00D12B9D" w:rsidRPr="00E868B4">
        <w:rPr>
          <w:rFonts w:ascii="Times New Roman" w:hAnsi="Times New Roman" w:cs="Times New Roman"/>
          <w:sz w:val="24"/>
          <w:szCs w:val="24"/>
        </w:rPr>
        <w:t xml:space="preserve"> Очевидно, что </w:t>
      </w:r>
      <w:r w:rsidRPr="00E868B4">
        <w:rPr>
          <w:rFonts w:ascii="Times New Roman" w:hAnsi="Times New Roman" w:cs="Times New Roman"/>
          <w:sz w:val="24"/>
          <w:szCs w:val="24"/>
        </w:rPr>
        <w:t>в условиях модернизации образования особую ценность представляет педагог, который обладает инно</w:t>
      </w:r>
      <w:r w:rsidR="00D12B9D" w:rsidRPr="00E868B4">
        <w:rPr>
          <w:rFonts w:ascii="Times New Roman" w:hAnsi="Times New Roman" w:cs="Times New Roman"/>
          <w:sz w:val="24"/>
          <w:szCs w:val="24"/>
        </w:rPr>
        <w:t xml:space="preserve">вационным потенциалом. </w:t>
      </w:r>
      <w:r w:rsidRPr="00E868B4">
        <w:rPr>
          <w:rFonts w:ascii="Times New Roman" w:hAnsi="Times New Roman" w:cs="Times New Roman"/>
          <w:sz w:val="24"/>
          <w:szCs w:val="24"/>
        </w:rPr>
        <w:t>Повышение педагогического мастерства и деловой квалификации педагогов происходит через семинары, консультации, изучение методической литературы, открытые просмо</w:t>
      </w:r>
      <w:r w:rsidR="00D12B9D" w:rsidRPr="00E868B4">
        <w:rPr>
          <w:rFonts w:ascii="Times New Roman" w:hAnsi="Times New Roman" w:cs="Times New Roman"/>
          <w:sz w:val="24"/>
          <w:szCs w:val="24"/>
        </w:rPr>
        <w:t xml:space="preserve">тры, курсовую переподготовку, </w:t>
      </w:r>
      <w:r w:rsidRPr="00E868B4">
        <w:rPr>
          <w:rFonts w:ascii="Times New Roman" w:hAnsi="Times New Roman" w:cs="Times New Roman"/>
          <w:sz w:val="24"/>
          <w:szCs w:val="24"/>
        </w:rPr>
        <w:t>методические объединения, участие в конференциях, аттестацию. На качество педагогического процесса влияет непрерывное самообразование педагогов, их квалификация, совершенствование ко</w:t>
      </w:r>
      <w:r w:rsidR="00D12B9D" w:rsidRPr="00E868B4">
        <w:rPr>
          <w:rFonts w:ascii="Times New Roman" w:hAnsi="Times New Roman" w:cs="Times New Roman"/>
          <w:sz w:val="24"/>
          <w:szCs w:val="24"/>
        </w:rPr>
        <w:t>торой происходит из года в год.</w:t>
      </w:r>
      <w:r w:rsidR="00477F62" w:rsidRPr="00E868B4">
        <w:rPr>
          <w:rFonts w:ascii="Times New Roman" w:hAnsi="Times New Roman" w:cs="Times New Roman"/>
          <w:sz w:val="24"/>
          <w:szCs w:val="24"/>
        </w:rPr>
        <w:t xml:space="preserve"> </w:t>
      </w:r>
      <w:r w:rsidRPr="00E868B4">
        <w:rPr>
          <w:rFonts w:ascii="Times New Roman" w:hAnsi="Times New Roman" w:cs="Times New Roman"/>
          <w:sz w:val="24"/>
          <w:szCs w:val="24"/>
        </w:rPr>
        <w:t>Ежегодно педагоги детского сада повышают свой профессиональный уровень при НИПКиПРО, ГЦРО.</w:t>
      </w:r>
    </w:p>
    <w:p w:rsidR="0024488D" w:rsidRPr="00E868B4" w:rsidRDefault="0024488D" w:rsidP="00E868B4">
      <w:pPr>
        <w:ind w:firstLine="567"/>
        <w:jc w:val="both"/>
        <w:rPr>
          <w:rFonts w:ascii="Times New Roman" w:hAnsi="Times New Roman" w:cs="Times New Roman"/>
          <w:i/>
          <w:color w:val="333333"/>
          <w:sz w:val="24"/>
          <w:szCs w:val="24"/>
        </w:rPr>
      </w:pPr>
      <w:r w:rsidRPr="00E868B4">
        <w:rPr>
          <w:rFonts w:ascii="Times New Roman" w:hAnsi="Times New Roman" w:cs="Times New Roman"/>
          <w:b/>
          <w:sz w:val="24"/>
          <w:szCs w:val="24"/>
        </w:rPr>
        <w:t>Проблемное поле:</w:t>
      </w:r>
      <w:r w:rsidRPr="00E868B4">
        <w:rPr>
          <w:rFonts w:ascii="Times New Roman" w:hAnsi="Times New Roman" w:cs="Times New Roman"/>
          <w:i/>
          <w:color w:val="333333"/>
          <w:sz w:val="24"/>
          <w:szCs w:val="24"/>
        </w:rPr>
        <w:t xml:space="preserve"> </w:t>
      </w:r>
    </w:p>
    <w:p w:rsidR="0024488D" w:rsidRPr="00E868B4" w:rsidRDefault="0024488D"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Инертность, недостаточно высокий уровень аналитико-прогностических умений ряда педагогов не позволяет им достойно представить опыт своей работы. </w:t>
      </w:r>
    </w:p>
    <w:p w:rsidR="0024488D" w:rsidRPr="00E868B4" w:rsidRDefault="0024488D" w:rsidP="00E868B4">
      <w:pPr>
        <w:tabs>
          <w:tab w:val="left" w:pos="0"/>
        </w:tabs>
        <w:ind w:firstLine="567"/>
        <w:jc w:val="both"/>
        <w:rPr>
          <w:rFonts w:ascii="Times New Roman" w:hAnsi="Times New Roman" w:cs="Times New Roman"/>
          <w:sz w:val="24"/>
          <w:szCs w:val="24"/>
        </w:rPr>
      </w:pPr>
      <w:r w:rsidRPr="00E868B4">
        <w:rPr>
          <w:rFonts w:ascii="Times New Roman" w:hAnsi="Times New Roman" w:cs="Times New Roman"/>
          <w:b/>
          <w:sz w:val="24"/>
          <w:szCs w:val="24"/>
        </w:rPr>
        <w:t>Перспективы развития:</w:t>
      </w:r>
      <w:r w:rsidRPr="00E868B4">
        <w:rPr>
          <w:rFonts w:ascii="Times New Roman" w:hAnsi="Times New Roman" w:cs="Times New Roman"/>
          <w:sz w:val="24"/>
          <w:szCs w:val="24"/>
        </w:rPr>
        <w:t xml:space="preserve"> </w:t>
      </w:r>
    </w:p>
    <w:p w:rsidR="0024488D" w:rsidRPr="00E868B4" w:rsidRDefault="00D12B9D" w:rsidP="00E868B4">
      <w:pPr>
        <w:tabs>
          <w:tab w:val="left" w:pos="0"/>
        </w:tabs>
        <w:ind w:firstLine="567"/>
        <w:jc w:val="both"/>
        <w:rPr>
          <w:rFonts w:ascii="Times New Roman" w:hAnsi="Times New Roman" w:cs="Times New Roman"/>
          <w:sz w:val="24"/>
          <w:szCs w:val="24"/>
        </w:rPr>
      </w:pPr>
      <w:r w:rsidRPr="00E868B4">
        <w:rPr>
          <w:rFonts w:ascii="Times New Roman" w:hAnsi="Times New Roman" w:cs="Times New Roman"/>
          <w:sz w:val="24"/>
          <w:szCs w:val="24"/>
        </w:rPr>
        <w:t xml:space="preserve">В ДОУ есть педагоги, имеющие </w:t>
      </w:r>
      <w:r w:rsidR="0024488D" w:rsidRPr="00E868B4">
        <w:rPr>
          <w:rFonts w:ascii="Times New Roman" w:hAnsi="Times New Roman" w:cs="Times New Roman"/>
          <w:sz w:val="24"/>
          <w:szCs w:val="24"/>
        </w:rPr>
        <w:t xml:space="preserve">потенциал к работе в инновационном режиме. Именно эти педагоги, готовые к повышению своей компетентности, аттестации на более высокую квалификационную категорию, смогут составить инновационный стержень учреждения и, как следствие, обеспечить максимально возможное качество образовательной услуги. </w:t>
      </w:r>
    </w:p>
    <w:p w:rsidR="0024488D" w:rsidRPr="00B870CA" w:rsidRDefault="0024488D" w:rsidP="00E868B4">
      <w:pPr>
        <w:tabs>
          <w:tab w:val="left" w:pos="0"/>
        </w:tabs>
        <w:ind w:firstLine="567"/>
        <w:jc w:val="both"/>
        <w:rPr>
          <w:rFonts w:ascii="Times New Roman" w:hAnsi="Times New Roman" w:cs="Times New Roman"/>
          <w:b/>
          <w:i/>
          <w:spacing w:val="-7"/>
          <w:sz w:val="24"/>
          <w:szCs w:val="24"/>
        </w:rPr>
      </w:pPr>
      <w:r w:rsidRPr="00B870CA">
        <w:rPr>
          <w:rFonts w:ascii="Times New Roman" w:hAnsi="Times New Roman" w:cs="Times New Roman"/>
          <w:b/>
          <w:i/>
          <w:spacing w:val="-7"/>
          <w:sz w:val="24"/>
          <w:szCs w:val="24"/>
        </w:rPr>
        <w:t xml:space="preserve">Мониторинг наличия и актуального состояния </w:t>
      </w:r>
      <w:r w:rsidR="00D12B9D" w:rsidRPr="00B870CA">
        <w:rPr>
          <w:rFonts w:ascii="Times New Roman" w:hAnsi="Times New Roman" w:cs="Times New Roman"/>
          <w:b/>
          <w:i/>
          <w:spacing w:val="-7"/>
          <w:sz w:val="24"/>
          <w:szCs w:val="24"/>
        </w:rPr>
        <w:t xml:space="preserve">информационно-коммуникационных </w:t>
      </w:r>
      <w:r w:rsidRPr="00B870CA">
        <w:rPr>
          <w:rFonts w:ascii="Times New Roman" w:hAnsi="Times New Roman" w:cs="Times New Roman"/>
          <w:b/>
          <w:i/>
          <w:spacing w:val="-7"/>
          <w:sz w:val="24"/>
          <w:szCs w:val="24"/>
        </w:rPr>
        <w:t xml:space="preserve">ресурсов выявил: </w:t>
      </w:r>
    </w:p>
    <w:p w:rsidR="0024488D" w:rsidRPr="00E868B4" w:rsidRDefault="0024488D" w:rsidP="00E868B4">
      <w:pPr>
        <w:widowControl w:val="0"/>
        <w:autoSpaceDE w:val="0"/>
        <w:autoSpaceDN w:val="0"/>
        <w:ind w:firstLine="567"/>
        <w:jc w:val="both"/>
        <w:rPr>
          <w:rFonts w:ascii="Times New Roman" w:hAnsi="Times New Roman" w:cs="Times New Roman"/>
          <w:i/>
          <w:sz w:val="24"/>
          <w:szCs w:val="24"/>
        </w:rPr>
      </w:pPr>
      <w:r w:rsidRPr="00E868B4">
        <w:rPr>
          <w:rFonts w:ascii="Times New Roman" w:hAnsi="Times New Roman" w:cs="Times New Roman"/>
          <w:b/>
          <w:sz w:val="24"/>
          <w:szCs w:val="24"/>
        </w:rPr>
        <w:t>Актуальное состояние:</w:t>
      </w:r>
      <w:r w:rsidRPr="00E868B4">
        <w:rPr>
          <w:rFonts w:ascii="Times New Roman" w:hAnsi="Times New Roman" w:cs="Times New Roman"/>
          <w:i/>
          <w:sz w:val="24"/>
          <w:szCs w:val="24"/>
        </w:rPr>
        <w:t xml:space="preserve"> </w:t>
      </w:r>
    </w:p>
    <w:p w:rsidR="0024488D" w:rsidRPr="00E868B4" w:rsidRDefault="0024488D" w:rsidP="00E868B4">
      <w:pPr>
        <w:ind w:firstLine="567"/>
        <w:jc w:val="both"/>
        <w:rPr>
          <w:rFonts w:ascii="Times New Roman" w:hAnsi="Times New Roman" w:cs="Times New Roman"/>
          <w:sz w:val="24"/>
          <w:szCs w:val="24"/>
        </w:rPr>
      </w:pPr>
      <w:r w:rsidRPr="00E868B4">
        <w:rPr>
          <w:rFonts w:ascii="Times New Roman" w:hAnsi="Times New Roman" w:cs="Times New Roman"/>
          <w:spacing w:val="-7"/>
          <w:sz w:val="24"/>
          <w:szCs w:val="24"/>
        </w:rPr>
        <w:t>Связь дошкольного учреждения со средствами массовой информации на</w:t>
      </w:r>
      <w:r w:rsidR="00D12B9D" w:rsidRPr="00E868B4">
        <w:rPr>
          <w:rFonts w:ascii="Times New Roman" w:hAnsi="Times New Roman" w:cs="Times New Roman"/>
          <w:spacing w:val="-7"/>
          <w:sz w:val="24"/>
          <w:szCs w:val="24"/>
        </w:rPr>
        <w:t xml:space="preserve">ходится на достаточном уровне. </w:t>
      </w:r>
      <w:r w:rsidRPr="00E868B4">
        <w:rPr>
          <w:rFonts w:ascii="Times New Roman" w:hAnsi="Times New Roman" w:cs="Times New Roman"/>
          <w:spacing w:val="-7"/>
          <w:sz w:val="24"/>
          <w:szCs w:val="24"/>
        </w:rPr>
        <w:t xml:space="preserve">Используются возможности СМИ (научно-методические журналы, образовательные сайты и сайты педагогов ДОУ, сайт ДОУ и т.д.) для транслирования передового педагогического опыта учреждения. Постоянно обновляется информация о достижениях </w:t>
      </w:r>
      <w:r w:rsidRPr="00E868B4">
        <w:rPr>
          <w:rFonts w:ascii="Times New Roman" w:hAnsi="Times New Roman" w:cs="Times New Roman"/>
          <w:spacing w:val="-7"/>
          <w:sz w:val="24"/>
          <w:szCs w:val="24"/>
        </w:rPr>
        <w:lastRenderedPageBreak/>
        <w:t xml:space="preserve">учреждения на тематических стендах в группах и холле. Из бесед с родителями, детей, поступающих в ДОУ, выявлено, что информацию о детском саде они получили в основном в СМИ.   </w:t>
      </w:r>
      <w:r w:rsidR="00477F62" w:rsidRPr="00E868B4">
        <w:rPr>
          <w:rFonts w:ascii="Times New Roman" w:hAnsi="Times New Roman" w:cs="Times New Roman"/>
          <w:color w:val="000000"/>
          <w:sz w:val="24"/>
          <w:szCs w:val="24"/>
        </w:rPr>
        <w:t xml:space="preserve"> </w:t>
      </w:r>
    </w:p>
    <w:p w:rsidR="0024488D" w:rsidRPr="00E868B4" w:rsidRDefault="0024488D" w:rsidP="00E868B4">
      <w:pPr>
        <w:ind w:firstLine="567"/>
        <w:jc w:val="both"/>
        <w:rPr>
          <w:rFonts w:ascii="Times New Roman" w:hAnsi="Times New Roman" w:cs="Times New Roman"/>
          <w:i/>
          <w:color w:val="333333"/>
          <w:sz w:val="24"/>
          <w:szCs w:val="24"/>
        </w:rPr>
      </w:pPr>
      <w:r w:rsidRPr="00E868B4">
        <w:rPr>
          <w:rFonts w:ascii="Times New Roman" w:hAnsi="Times New Roman" w:cs="Times New Roman"/>
          <w:b/>
          <w:sz w:val="24"/>
          <w:szCs w:val="24"/>
        </w:rPr>
        <w:t>Проблемное поле:</w:t>
      </w:r>
      <w:r w:rsidRPr="00E868B4">
        <w:rPr>
          <w:rFonts w:ascii="Times New Roman" w:hAnsi="Times New Roman" w:cs="Times New Roman"/>
          <w:i/>
          <w:color w:val="333333"/>
          <w:sz w:val="24"/>
          <w:szCs w:val="24"/>
        </w:rPr>
        <w:t xml:space="preserve"> </w:t>
      </w:r>
    </w:p>
    <w:p w:rsidR="004D651D" w:rsidRPr="00F8018A" w:rsidRDefault="0024488D" w:rsidP="00F8018A">
      <w:pPr>
        <w:ind w:firstLine="567"/>
        <w:jc w:val="both"/>
        <w:rPr>
          <w:rFonts w:ascii="Times New Roman" w:hAnsi="Times New Roman" w:cs="Times New Roman"/>
          <w:color w:val="333333"/>
          <w:sz w:val="24"/>
          <w:szCs w:val="24"/>
        </w:rPr>
      </w:pPr>
      <w:r w:rsidRPr="00B870CA">
        <w:rPr>
          <w:rFonts w:ascii="Times New Roman" w:hAnsi="Times New Roman" w:cs="Times New Roman"/>
          <w:color w:val="000000"/>
          <w:sz w:val="24"/>
          <w:szCs w:val="24"/>
        </w:rPr>
        <w:t>Противоречие между высокой информатизацией образовательной среды и недостаточной подготовленностью педагогических кадров к работе в данных условиях.</w:t>
      </w:r>
    </w:p>
    <w:p w:rsidR="0024488D" w:rsidRPr="00E868B4" w:rsidRDefault="0024488D" w:rsidP="00B870CA">
      <w:pPr>
        <w:ind w:firstLine="567"/>
        <w:jc w:val="both"/>
        <w:rPr>
          <w:rFonts w:ascii="Times New Roman" w:hAnsi="Times New Roman" w:cs="Times New Roman"/>
          <w:sz w:val="24"/>
          <w:szCs w:val="24"/>
        </w:rPr>
      </w:pPr>
      <w:r w:rsidRPr="00E868B4">
        <w:rPr>
          <w:rFonts w:ascii="Times New Roman" w:hAnsi="Times New Roman" w:cs="Times New Roman"/>
          <w:b/>
          <w:sz w:val="24"/>
          <w:szCs w:val="24"/>
        </w:rPr>
        <w:t>Перспективы развития:</w:t>
      </w:r>
      <w:r w:rsidRPr="00E868B4">
        <w:rPr>
          <w:rFonts w:ascii="Times New Roman" w:hAnsi="Times New Roman" w:cs="Times New Roman"/>
          <w:sz w:val="24"/>
          <w:szCs w:val="24"/>
        </w:rPr>
        <w:t xml:space="preserve"> </w:t>
      </w:r>
    </w:p>
    <w:p w:rsidR="0024488D" w:rsidRPr="00E868B4" w:rsidRDefault="0024488D" w:rsidP="00E868B4">
      <w:pPr>
        <w:ind w:firstLine="567"/>
        <w:jc w:val="both"/>
        <w:rPr>
          <w:rFonts w:ascii="Times New Roman" w:hAnsi="Times New Roman" w:cs="Times New Roman"/>
          <w:sz w:val="24"/>
          <w:szCs w:val="24"/>
        </w:rPr>
      </w:pPr>
      <w:r w:rsidRPr="00E868B4">
        <w:rPr>
          <w:rFonts w:ascii="Times New Roman" w:hAnsi="Times New Roman" w:cs="Times New Roman"/>
          <w:sz w:val="24"/>
          <w:szCs w:val="24"/>
        </w:rPr>
        <w:t>Совершенствование системы мониторинга ка</w:t>
      </w:r>
      <w:r w:rsidR="00D12B9D" w:rsidRPr="00E868B4">
        <w:rPr>
          <w:rFonts w:ascii="Times New Roman" w:hAnsi="Times New Roman" w:cs="Times New Roman"/>
          <w:sz w:val="24"/>
          <w:szCs w:val="24"/>
        </w:rPr>
        <w:t xml:space="preserve">чества образования в ДОУ через </w:t>
      </w:r>
      <w:r w:rsidRPr="00E868B4">
        <w:rPr>
          <w:rFonts w:ascii="Times New Roman" w:hAnsi="Times New Roman" w:cs="Times New Roman"/>
          <w:sz w:val="24"/>
          <w:szCs w:val="24"/>
        </w:rPr>
        <w:t xml:space="preserve">использование информационных технологий. Обеспечение групп </w:t>
      </w:r>
      <w:r w:rsidR="00477F62" w:rsidRPr="00E868B4">
        <w:rPr>
          <w:rFonts w:ascii="Times New Roman" w:hAnsi="Times New Roman" w:cs="Times New Roman"/>
          <w:sz w:val="24"/>
          <w:szCs w:val="24"/>
        </w:rPr>
        <w:t>компьютерами (в идеале - интерактивными досками)</w:t>
      </w:r>
      <w:r w:rsidRPr="00E868B4">
        <w:rPr>
          <w:rFonts w:ascii="Times New Roman" w:hAnsi="Times New Roman" w:cs="Times New Roman"/>
          <w:sz w:val="24"/>
          <w:szCs w:val="24"/>
        </w:rPr>
        <w:t xml:space="preserve"> и использование их в образовательном процессе позволит перевести его на более высокий качественный уровень.</w:t>
      </w:r>
    </w:p>
    <w:p w:rsidR="0024488D" w:rsidRPr="00E868B4" w:rsidRDefault="0024488D" w:rsidP="00E868B4">
      <w:pPr>
        <w:ind w:firstLine="540"/>
        <w:jc w:val="both"/>
        <w:rPr>
          <w:rFonts w:ascii="Times New Roman" w:hAnsi="Times New Roman" w:cs="Times New Roman"/>
          <w:spacing w:val="-7"/>
          <w:sz w:val="24"/>
          <w:szCs w:val="24"/>
          <w:u w:val="single"/>
        </w:rPr>
      </w:pPr>
      <w:r w:rsidRPr="00B870CA">
        <w:rPr>
          <w:rFonts w:ascii="Times New Roman" w:hAnsi="Times New Roman" w:cs="Times New Roman"/>
          <w:b/>
          <w:i/>
          <w:spacing w:val="-7"/>
          <w:sz w:val="24"/>
          <w:szCs w:val="24"/>
        </w:rPr>
        <w:t>Анализ материально-технических ресурсов дошкольного образовательного учреждения свидетельствует,</w:t>
      </w:r>
      <w:r w:rsidRPr="00E868B4">
        <w:rPr>
          <w:rFonts w:ascii="Times New Roman" w:hAnsi="Times New Roman" w:cs="Times New Roman"/>
          <w:spacing w:val="-7"/>
          <w:sz w:val="24"/>
          <w:szCs w:val="24"/>
        </w:rPr>
        <w:t xml:space="preserve"> что </w:t>
      </w:r>
      <w:r w:rsidRPr="00E868B4">
        <w:rPr>
          <w:rFonts w:ascii="Times New Roman" w:hAnsi="Times New Roman" w:cs="Times New Roman"/>
          <w:sz w:val="24"/>
          <w:szCs w:val="24"/>
        </w:rPr>
        <w:t>создание предметно-развивающей среды и пополнение материально-технического оснащения в учреждении находится на достаточном уровне.</w:t>
      </w:r>
    </w:p>
    <w:p w:rsidR="0024488D" w:rsidRPr="00E868B4" w:rsidRDefault="0024488D" w:rsidP="00E868B4">
      <w:pPr>
        <w:ind w:firstLine="567"/>
        <w:jc w:val="both"/>
        <w:rPr>
          <w:rFonts w:ascii="Times New Roman" w:hAnsi="Times New Roman" w:cs="Times New Roman"/>
          <w:spacing w:val="-7"/>
          <w:sz w:val="24"/>
          <w:szCs w:val="24"/>
        </w:rPr>
      </w:pPr>
      <w:r w:rsidRPr="00E868B4">
        <w:rPr>
          <w:rFonts w:ascii="Times New Roman" w:hAnsi="Times New Roman" w:cs="Times New Roman"/>
          <w:b/>
          <w:sz w:val="24"/>
          <w:szCs w:val="24"/>
        </w:rPr>
        <w:t>Актуальное состояние:</w:t>
      </w:r>
      <w:r w:rsidRPr="00E868B4">
        <w:rPr>
          <w:rFonts w:ascii="Times New Roman" w:hAnsi="Times New Roman" w:cs="Times New Roman"/>
          <w:i/>
          <w:sz w:val="24"/>
          <w:szCs w:val="24"/>
        </w:rPr>
        <w:t xml:space="preserve"> </w:t>
      </w:r>
    </w:p>
    <w:p w:rsidR="0024488D" w:rsidRPr="00E868B4" w:rsidRDefault="0024488D" w:rsidP="00E868B4">
      <w:pPr>
        <w:ind w:firstLine="540"/>
        <w:jc w:val="both"/>
        <w:rPr>
          <w:rFonts w:ascii="Times New Roman" w:hAnsi="Times New Roman" w:cs="Times New Roman"/>
          <w:sz w:val="24"/>
          <w:szCs w:val="24"/>
        </w:rPr>
      </w:pPr>
      <w:r w:rsidRPr="00E868B4">
        <w:rPr>
          <w:rFonts w:ascii="Times New Roman" w:hAnsi="Times New Roman" w:cs="Times New Roman"/>
          <w:sz w:val="24"/>
          <w:szCs w:val="24"/>
        </w:rPr>
        <w:t>Пространственная среда помещений детского сада пополняется в соответствии с требованиями программ, реализуемых в ДОУ. Оснащение средствами обучения и воспитания для организации развивающей предметно-пространственной среды происходит в соответствии с требованиями ФГОС ДО.</w:t>
      </w:r>
    </w:p>
    <w:p w:rsidR="0024488D" w:rsidRPr="00E868B4" w:rsidRDefault="0024488D" w:rsidP="00E868B4">
      <w:pPr>
        <w:widowControl w:val="0"/>
        <w:shd w:val="clear" w:color="auto" w:fill="FFFFFF"/>
        <w:autoSpaceDE w:val="0"/>
        <w:autoSpaceDN w:val="0"/>
        <w:adjustRightInd w:val="0"/>
        <w:ind w:left="10" w:right="149" w:firstLine="557"/>
        <w:jc w:val="both"/>
        <w:rPr>
          <w:rFonts w:ascii="Times New Roman" w:hAnsi="Times New Roman" w:cs="Times New Roman"/>
          <w:color w:val="000000"/>
          <w:sz w:val="24"/>
          <w:szCs w:val="24"/>
        </w:rPr>
      </w:pPr>
      <w:r w:rsidRPr="00E868B4">
        <w:rPr>
          <w:rFonts w:ascii="Times New Roman" w:hAnsi="Times New Roman" w:cs="Times New Roman"/>
          <w:bCs/>
          <w:color w:val="000000"/>
          <w:sz w:val="24"/>
          <w:szCs w:val="24"/>
        </w:rPr>
        <w:t xml:space="preserve">Детский сад имеет полный комплект функционально пригодных групп, кабинетов, оснащенных необходимым оборудованием, располагает музыкальным, физкультурным залами, </w:t>
      </w:r>
      <w:r w:rsidR="00477F62" w:rsidRPr="00E868B4">
        <w:rPr>
          <w:rFonts w:ascii="Times New Roman" w:hAnsi="Times New Roman" w:cs="Times New Roman"/>
          <w:bCs/>
          <w:color w:val="000000"/>
          <w:sz w:val="24"/>
          <w:szCs w:val="24"/>
        </w:rPr>
        <w:t xml:space="preserve">изостудией, </w:t>
      </w:r>
      <w:r w:rsidRPr="00E868B4">
        <w:rPr>
          <w:rFonts w:ascii="Times New Roman" w:hAnsi="Times New Roman" w:cs="Times New Roman"/>
          <w:bCs/>
          <w:color w:val="000000"/>
          <w:sz w:val="24"/>
          <w:szCs w:val="24"/>
        </w:rPr>
        <w:t>медицинским, процедурным</w:t>
      </w:r>
      <w:r w:rsidR="00477F62" w:rsidRPr="00E868B4">
        <w:rPr>
          <w:rFonts w:ascii="Times New Roman" w:hAnsi="Times New Roman" w:cs="Times New Roman"/>
          <w:bCs/>
          <w:color w:val="000000"/>
          <w:sz w:val="24"/>
          <w:szCs w:val="24"/>
        </w:rPr>
        <w:t xml:space="preserve"> </w:t>
      </w:r>
      <w:r w:rsidRPr="00E868B4">
        <w:rPr>
          <w:rFonts w:ascii="Times New Roman" w:hAnsi="Times New Roman" w:cs="Times New Roman"/>
          <w:bCs/>
          <w:color w:val="000000"/>
          <w:sz w:val="24"/>
          <w:szCs w:val="24"/>
        </w:rPr>
        <w:t>кабинетами</w:t>
      </w:r>
      <w:r w:rsidR="00477F62" w:rsidRPr="00E868B4">
        <w:rPr>
          <w:rFonts w:ascii="Times New Roman" w:hAnsi="Times New Roman" w:cs="Times New Roman"/>
          <w:bCs/>
          <w:color w:val="000000"/>
          <w:sz w:val="24"/>
          <w:szCs w:val="24"/>
        </w:rPr>
        <w:t xml:space="preserve">. </w:t>
      </w:r>
      <w:r w:rsidRPr="00E868B4">
        <w:rPr>
          <w:rFonts w:ascii="Times New Roman" w:hAnsi="Times New Roman" w:cs="Times New Roman"/>
          <w:bCs/>
          <w:color w:val="000000"/>
          <w:sz w:val="24"/>
          <w:szCs w:val="24"/>
        </w:rPr>
        <w:t xml:space="preserve"> </w:t>
      </w:r>
      <w:r w:rsidR="00477F62" w:rsidRPr="00E868B4">
        <w:rPr>
          <w:rFonts w:ascii="Times New Roman" w:hAnsi="Times New Roman" w:cs="Times New Roman"/>
          <w:bCs/>
          <w:color w:val="000000"/>
          <w:sz w:val="24"/>
          <w:szCs w:val="24"/>
        </w:rPr>
        <w:t xml:space="preserve"> </w:t>
      </w:r>
      <w:r w:rsidRPr="00E868B4">
        <w:rPr>
          <w:rFonts w:ascii="Times New Roman" w:hAnsi="Times New Roman" w:cs="Times New Roman"/>
          <w:bCs/>
          <w:color w:val="000000"/>
          <w:sz w:val="24"/>
          <w:szCs w:val="24"/>
        </w:rPr>
        <w:t xml:space="preserve"> </w:t>
      </w:r>
      <w:r w:rsidRPr="00E868B4">
        <w:rPr>
          <w:rFonts w:ascii="Times New Roman" w:hAnsi="Times New Roman" w:cs="Times New Roman"/>
          <w:sz w:val="24"/>
          <w:szCs w:val="24"/>
        </w:rPr>
        <w:t xml:space="preserve">В групповых помещениях, в соответствии с современными требованиями к организации предметно-развивающей среды и требованиями </w:t>
      </w:r>
      <w:r w:rsidR="00477F62" w:rsidRPr="00E868B4">
        <w:rPr>
          <w:rFonts w:ascii="Times New Roman" w:hAnsi="Times New Roman" w:cs="Times New Roman"/>
          <w:sz w:val="24"/>
          <w:szCs w:val="24"/>
        </w:rPr>
        <w:t xml:space="preserve"> </w:t>
      </w:r>
      <w:r w:rsidRPr="00E868B4">
        <w:rPr>
          <w:rFonts w:ascii="Times New Roman" w:hAnsi="Times New Roman" w:cs="Times New Roman"/>
          <w:sz w:val="24"/>
          <w:szCs w:val="24"/>
        </w:rPr>
        <w:t xml:space="preserve"> образовательного стандарта, оборудованы уголки для организации разнообразной детской деятельности (как самостоятельной, так и совместной с воспитателем). </w:t>
      </w:r>
      <w:r w:rsidRPr="00E868B4">
        <w:rPr>
          <w:rFonts w:ascii="Times New Roman" w:hAnsi="Times New Roman" w:cs="Times New Roman"/>
          <w:color w:val="000000"/>
          <w:sz w:val="24"/>
          <w:szCs w:val="24"/>
        </w:rPr>
        <w:t>Во всех группах имеется раздаточный, дидактический материал, дополнительная и методическая литература, наглядные материалы.  Методический кабинет оснащен мультимедийным проектором, компьютером, ноутбуком, медиатекой. На территории ДОУ и в здании функционирует система видеонаблюдения.</w:t>
      </w:r>
    </w:p>
    <w:p w:rsidR="0024488D" w:rsidRPr="00E868B4" w:rsidRDefault="0024488D" w:rsidP="00E868B4">
      <w:pPr>
        <w:widowControl w:val="0"/>
        <w:shd w:val="clear" w:color="auto" w:fill="FFFFFF"/>
        <w:autoSpaceDE w:val="0"/>
        <w:autoSpaceDN w:val="0"/>
        <w:adjustRightInd w:val="0"/>
        <w:ind w:left="10" w:right="149" w:firstLine="557"/>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Ежегодно материально-техническая ба</w:t>
      </w:r>
      <w:r w:rsidR="00D12B9D" w:rsidRPr="00E868B4">
        <w:rPr>
          <w:rFonts w:ascii="Times New Roman" w:hAnsi="Times New Roman" w:cs="Times New Roman"/>
          <w:color w:val="000000"/>
          <w:sz w:val="24"/>
          <w:szCs w:val="24"/>
        </w:rPr>
        <w:t>за ДОУ значительно</w:t>
      </w:r>
      <w:r w:rsidRPr="00E868B4">
        <w:rPr>
          <w:rFonts w:ascii="Times New Roman" w:hAnsi="Times New Roman" w:cs="Times New Roman"/>
          <w:color w:val="000000"/>
          <w:sz w:val="24"/>
          <w:szCs w:val="24"/>
        </w:rPr>
        <w:t xml:space="preserve"> пополняется. Этому способствует сотрудничество детского сада</w:t>
      </w:r>
      <w:r w:rsidR="00477F62" w:rsidRPr="00E868B4">
        <w:rPr>
          <w:rFonts w:ascii="Times New Roman" w:hAnsi="Times New Roman" w:cs="Times New Roman"/>
          <w:color w:val="000000"/>
          <w:sz w:val="24"/>
          <w:szCs w:val="24"/>
        </w:rPr>
        <w:t xml:space="preserve"> с родителями воспитанников.</w:t>
      </w:r>
      <w:r w:rsidRPr="00E868B4">
        <w:rPr>
          <w:rFonts w:ascii="Times New Roman" w:hAnsi="Times New Roman" w:cs="Times New Roman"/>
          <w:color w:val="000000"/>
          <w:sz w:val="24"/>
          <w:szCs w:val="24"/>
        </w:rPr>
        <w:t xml:space="preserve"> </w:t>
      </w:r>
      <w:r w:rsidR="00477F62" w:rsidRPr="00E868B4">
        <w:rPr>
          <w:rFonts w:ascii="Times New Roman" w:hAnsi="Times New Roman" w:cs="Times New Roman"/>
          <w:color w:val="000000"/>
          <w:sz w:val="24"/>
          <w:szCs w:val="24"/>
        </w:rPr>
        <w:t xml:space="preserve"> </w:t>
      </w:r>
    </w:p>
    <w:p w:rsidR="00477F62" w:rsidRPr="00E868B4" w:rsidRDefault="00477F62" w:rsidP="00E868B4">
      <w:pPr>
        <w:widowControl w:val="0"/>
        <w:shd w:val="clear" w:color="auto" w:fill="FFFFFF"/>
        <w:autoSpaceDE w:val="0"/>
        <w:autoSpaceDN w:val="0"/>
        <w:adjustRightInd w:val="0"/>
        <w:ind w:right="149" w:firstLine="567"/>
        <w:jc w:val="both"/>
        <w:rPr>
          <w:rFonts w:ascii="Times New Roman" w:hAnsi="Times New Roman" w:cs="Times New Roman"/>
          <w:b/>
          <w:i/>
          <w:color w:val="333333"/>
          <w:sz w:val="24"/>
          <w:szCs w:val="24"/>
        </w:rPr>
      </w:pPr>
      <w:r w:rsidRPr="00E868B4">
        <w:rPr>
          <w:rFonts w:ascii="Times New Roman" w:hAnsi="Times New Roman" w:cs="Times New Roman"/>
          <w:b/>
          <w:color w:val="000000"/>
          <w:sz w:val="24"/>
          <w:szCs w:val="24"/>
        </w:rPr>
        <w:t>Проблемное поле:</w:t>
      </w:r>
    </w:p>
    <w:p w:rsidR="0024488D" w:rsidRPr="00E868B4" w:rsidRDefault="00D12B9D" w:rsidP="00E868B4">
      <w:pPr>
        <w:ind w:firstLine="567"/>
        <w:jc w:val="both"/>
        <w:rPr>
          <w:rFonts w:ascii="Times New Roman" w:hAnsi="Times New Roman" w:cs="Times New Roman"/>
          <w:b/>
          <w:bCs/>
          <w:sz w:val="24"/>
          <w:szCs w:val="24"/>
        </w:rPr>
      </w:pPr>
      <w:r w:rsidRPr="00E868B4">
        <w:rPr>
          <w:rFonts w:ascii="Times New Roman" w:hAnsi="Times New Roman" w:cs="Times New Roman"/>
          <w:sz w:val="24"/>
          <w:szCs w:val="24"/>
        </w:rPr>
        <w:t xml:space="preserve">Предметно-развивающая среда и </w:t>
      </w:r>
      <w:r w:rsidR="0024488D" w:rsidRPr="00E868B4">
        <w:rPr>
          <w:rFonts w:ascii="Times New Roman" w:hAnsi="Times New Roman" w:cs="Times New Roman"/>
          <w:sz w:val="24"/>
          <w:szCs w:val="24"/>
        </w:rPr>
        <w:t>материально-техническое оснащение в учреждении требует регулярного обновления в связи с естественным износом и освоением новых технологий.</w:t>
      </w:r>
    </w:p>
    <w:p w:rsidR="0024488D" w:rsidRPr="00E868B4" w:rsidRDefault="0024488D" w:rsidP="00E868B4">
      <w:pPr>
        <w:ind w:firstLine="567"/>
        <w:jc w:val="both"/>
        <w:rPr>
          <w:rFonts w:ascii="Times New Roman" w:hAnsi="Times New Roman" w:cs="Times New Roman"/>
          <w:sz w:val="24"/>
          <w:szCs w:val="24"/>
        </w:rPr>
      </w:pPr>
      <w:r w:rsidRPr="00E868B4">
        <w:rPr>
          <w:rFonts w:ascii="Times New Roman" w:hAnsi="Times New Roman" w:cs="Times New Roman"/>
          <w:b/>
          <w:sz w:val="24"/>
          <w:szCs w:val="24"/>
        </w:rPr>
        <w:t>Перспективы развития:</w:t>
      </w:r>
      <w:r w:rsidRPr="00E868B4">
        <w:rPr>
          <w:rFonts w:ascii="Times New Roman" w:hAnsi="Times New Roman" w:cs="Times New Roman"/>
          <w:sz w:val="24"/>
          <w:szCs w:val="24"/>
        </w:rPr>
        <w:t xml:space="preserve"> </w:t>
      </w:r>
    </w:p>
    <w:p w:rsidR="00343C4D" w:rsidRPr="00E868B4" w:rsidRDefault="00343C4D" w:rsidP="00B870CA">
      <w:pPr>
        <w:pStyle w:val="Default"/>
        <w:ind w:firstLine="567"/>
        <w:jc w:val="both"/>
        <w:rPr>
          <w:u w:val="single"/>
        </w:rPr>
      </w:pPr>
      <w:r w:rsidRPr="00E868B4">
        <w:rPr>
          <w:u w:val="single"/>
        </w:rPr>
        <w:t xml:space="preserve">1. Финансирование программы за счет: </w:t>
      </w:r>
    </w:p>
    <w:p w:rsidR="00343C4D"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xml:space="preserve">- бюджетных средств (заработная плата участникам реализации программы развития детского сада и оснащение предметно-развивающей среды); </w:t>
      </w:r>
    </w:p>
    <w:p w:rsidR="00343C4D"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xml:space="preserve">- внебюджетных средств, полученных от дополнительных платных образовательных услуг; </w:t>
      </w:r>
    </w:p>
    <w:p w:rsidR="00343C4D"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xml:space="preserve">- освоения методики расчета доходной и расходной части и рационального использования средств; </w:t>
      </w:r>
    </w:p>
    <w:p w:rsidR="009578EC"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спонсорской помощи, оказываемой юридическими и физическими лицами.</w:t>
      </w:r>
    </w:p>
    <w:p w:rsidR="009578EC" w:rsidRPr="00E868B4" w:rsidRDefault="009578EC" w:rsidP="00E868B4">
      <w:pPr>
        <w:jc w:val="both"/>
        <w:rPr>
          <w:rFonts w:ascii="Times New Roman" w:hAnsi="Times New Roman" w:cs="Times New Roman"/>
          <w:sz w:val="24"/>
          <w:szCs w:val="24"/>
        </w:rPr>
      </w:pPr>
      <w:r w:rsidRPr="00E868B4">
        <w:rPr>
          <w:rFonts w:ascii="Times New Roman" w:hAnsi="Times New Roman" w:cs="Times New Roman"/>
          <w:sz w:val="24"/>
          <w:szCs w:val="24"/>
        </w:rPr>
        <w:t>-</w:t>
      </w:r>
      <w:r w:rsidR="00343C4D" w:rsidRPr="00E868B4">
        <w:rPr>
          <w:rFonts w:ascii="Times New Roman" w:hAnsi="Times New Roman" w:cs="Times New Roman"/>
          <w:sz w:val="24"/>
          <w:szCs w:val="24"/>
        </w:rPr>
        <w:t xml:space="preserve"> </w:t>
      </w:r>
      <w:r w:rsidRPr="00E868B4">
        <w:rPr>
          <w:rFonts w:ascii="Times New Roman" w:hAnsi="Times New Roman" w:cs="Times New Roman"/>
          <w:sz w:val="24"/>
          <w:szCs w:val="24"/>
        </w:rPr>
        <w:t>экономии ресурсов и времени, затрачиваемых на реализацию мероприятий в процессе обновления содержания образовательного процесса</w:t>
      </w:r>
      <w:r w:rsidR="00B870CA">
        <w:rPr>
          <w:rFonts w:ascii="Times New Roman" w:hAnsi="Times New Roman" w:cs="Times New Roman"/>
          <w:sz w:val="24"/>
          <w:szCs w:val="24"/>
        </w:rPr>
        <w:t>.</w:t>
      </w:r>
    </w:p>
    <w:p w:rsidR="00343C4D" w:rsidRPr="00E868B4" w:rsidRDefault="00343C4D" w:rsidP="00B870CA">
      <w:pPr>
        <w:pStyle w:val="Default"/>
        <w:ind w:firstLine="567"/>
        <w:jc w:val="both"/>
        <w:rPr>
          <w:b/>
          <w:u w:val="single"/>
        </w:rPr>
      </w:pPr>
      <w:r w:rsidRPr="00E868B4">
        <w:rPr>
          <w:u w:val="single"/>
        </w:rPr>
        <w:t>2. Социальное партнерство с другими социальными институтами за счет</w:t>
      </w:r>
      <w:r w:rsidRPr="00E868B4">
        <w:rPr>
          <w:b/>
          <w:u w:val="single"/>
        </w:rPr>
        <w:t xml:space="preserve">: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переосмысления стереотипов взаимодействия детского сада и других организаций;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понимания коллективом детского сада значимости партнерства с субъектами внешней среды как взаимовыгодного взаимодействия;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освоения механизмов эффективного взаимодействия с субъектами внешней среды;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создания позитивного имиджа детского сада. </w:t>
      </w:r>
    </w:p>
    <w:p w:rsidR="00343C4D" w:rsidRPr="00E868B4" w:rsidRDefault="00343C4D" w:rsidP="00B870CA">
      <w:pPr>
        <w:autoSpaceDE w:val="0"/>
        <w:autoSpaceDN w:val="0"/>
        <w:adjustRightInd w:val="0"/>
        <w:ind w:firstLine="567"/>
        <w:jc w:val="both"/>
        <w:rPr>
          <w:rFonts w:ascii="Times New Roman" w:hAnsi="Times New Roman" w:cs="Times New Roman"/>
          <w:color w:val="000000"/>
          <w:sz w:val="24"/>
          <w:szCs w:val="24"/>
          <w:u w:val="single"/>
        </w:rPr>
      </w:pPr>
      <w:r w:rsidRPr="00E868B4">
        <w:rPr>
          <w:rFonts w:ascii="Times New Roman" w:hAnsi="Times New Roman" w:cs="Times New Roman"/>
          <w:color w:val="000000"/>
          <w:sz w:val="24"/>
          <w:szCs w:val="24"/>
          <w:u w:val="single"/>
        </w:rPr>
        <w:t xml:space="preserve">3. Модернизацию системы управления и менеджмента детского сада за счет: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понимания участниками сущности и значения стратегического проектирования;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понимания информационной основы выделения функций управления;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lastRenderedPageBreak/>
        <w:t>- внедрения последовательности действий по созданию эффективной структуры упр</w:t>
      </w:r>
      <w:r w:rsidR="00B870CA">
        <w:rPr>
          <w:rFonts w:ascii="Times New Roman" w:hAnsi="Times New Roman" w:cs="Times New Roman"/>
          <w:color w:val="000000"/>
          <w:sz w:val="24"/>
          <w:szCs w:val="24"/>
        </w:rPr>
        <w:t>авления.</w:t>
      </w:r>
      <w:r w:rsidRPr="00E868B4">
        <w:rPr>
          <w:rFonts w:ascii="Times New Roman" w:hAnsi="Times New Roman" w:cs="Times New Roman"/>
          <w:color w:val="000000"/>
          <w:sz w:val="24"/>
          <w:szCs w:val="24"/>
        </w:rPr>
        <w:t xml:space="preserve"> </w:t>
      </w:r>
    </w:p>
    <w:p w:rsidR="00343C4D" w:rsidRPr="00E868B4" w:rsidRDefault="00B870CA" w:rsidP="00B870CA">
      <w:pPr>
        <w:autoSpaceDE w:val="0"/>
        <w:autoSpaceDN w:val="0"/>
        <w:adjustRightInd w:val="0"/>
        <w:ind w:firstLine="567"/>
        <w:jc w:val="both"/>
        <w:rPr>
          <w:rFonts w:ascii="Times New Roman" w:hAnsi="Times New Roman" w:cs="Times New Roman"/>
          <w:color w:val="000000"/>
          <w:sz w:val="24"/>
          <w:szCs w:val="24"/>
          <w:u w:val="single"/>
        </w:rPr>
      </w:pPr>
      <w:r>
        <w:rPr>
          <w:rFonts w:ascii="Times New Roman" w:hAnsi="Times New Roman" w:cs="Times New Roman"/>
          <w:color w:val="000000"/>
          <w:sz w:val="24"/>
          <w:szCs w:val="24"/>
          <w:u w:val="single"/>
        </w:rPr>
        <w:t>4.</w:t>
      </w:r>
      <w:r w:rsidR="00343C4D" w:rsidRPr="00E868B4">
        <w:rPr>
          <w:rFonts w:ascii="Times New Roman" w:hAnsi="Times New Roman" w:cs="Times New Roman"/>
          <w:color w:val="000000"/>
          <w:sz w:val="24"/>
          <w:szCs w:val="24"/>
          <w:u w:val="single"/>
        </w:rPr>
        <w:t xml:space="preserve">Создание кадровых, нормативно-правовых, научно-методических условий, позволяющих реализовать программу в полном объеме и в намеченные сроки за счет: </w:t>
      </w:r>
    </w:p>
    <w:p w:rsidR="00343C4D" w:rsidRPr="00E868B4" w:rsidRDefault="00343C4D"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приведения в соответствие с требованиями нормативно-правовой и научно-методической базы; </w:t>
      </w:r>
    </w:p>
    <w:p w:rsidR="00343C4D" w:rsidRPr="00E868B4" w:rsidRDefault="00181F98" w:rsidP="00E868B4">
      <w:pPr>
        <w:autoSpaceDE w:val="0"/>
        <w:autoSpaceDN w:val="0"/>
        <w:adjustRightInd w:val="0"/>
        <w:jc w:val="both"/>
        <w:rPr>
          <w:rFonts w:ascii="Times New Roman" w:hAnsi="Times New Roman" w:cs="Times New Roman"/>
          <w:color w:val="000000"/>
          <w:sz w:val="24"/>
          <w:szCs w:val="24"/>
        </w:rPr>
      </w:pPr>
      <w:r w:rsidRPr="00E868B4">
        <w:rPr>
          <w:rFonts w:ascii="Times New Roman" w:hAnsi="Times New Roman" w:cs="Times New Roman"/>
          <w:color w:val="000000"/>
          <w:sz w:val="24"/>
          <w:szCs w:val="24"/>
        </w:rPr>
        <w:t xml:space="preserve">- </w:t>
      </w:r>
      <w:r w:rsidR="00343C4D" w:rsidRPr="00E868B4">
        <w:rPr>
          <w:rFonts w:ascii="Times New Roman" w:hAnsi="Times New Roman" w:cs="Times New Roman"/>
          <w:color w:val="000000"/>
          <w:sz w:val="24"/>
          <w:szCs w:val="24"/>
        </w:rPr>
        <w:t xml:space="preserve">дальнейшего развития системы стимулирования в детском саду; </w:t>
      </w:r>
    </w:p>
    <w:p w:rsidR="00343C4D"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color w:val="000000"/>
          <w:sz w:val="24"/>
          <w:szCs w:val="24"/>
        </w:rPr>
        <w:t xml:space="preserve">- </w:t>
      </w:r>
      <w:r w:rsidRPr="00E868B4">
        <w:rPr>
          <w:rFonts w:ascii="Times New Roman" w:hAnsi="Times New Roman" w:cs="Times New Roman"/>
          <w:sz w:val="24"/>
          <w:szCs w:val="24"/>
        </w:rPr>
        <w:t>системы п</w:t>
      </w:r>
      <w:r w:rsidR="00B870CA">
        <w:rPr>
          <w:rFonts w:ascii="Times New Roman" w:hAnsi="Times New Roman" w:cs="Times New Roman"/>
          <w:sz w:val="24"/>
          <w:szCs w:val="24"/>
        </w:rPr>
        <w:t>овышения квалификации педагогов;</w:t>
      </w:r>
      <w:r w:rsidRPr="00E868B4">
        <w:rPr>
          <w:rFonts w:ascii="Times New Roman" w:hAnsi="Times New Roman" w:cs="Times New Roman"/>
          <w:sz w:val="24"/>
          <w:szCs w:val="24"/>
        </w:rPr>
        <w:t xml:space="preserve"> </w:t>
      </w:r>
    </w:p>
    <w:p w:rsidR="00343C4D"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xml:space="preserve">- изменения содержания образования (введения новых целевых образовательных программ); </w:t>
      </w:r>
    </w:p>
    <w:p w:rsidR="0002197E" w:rsidRPr="00E868B4" w:rsidRDefault="00343C4D" w:rsidP="00E868B4">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sz w:val="24"/>
          <w:szCs w:val="24"/>
        </w:rPr>
        <w:t xml:space="preserve">- </w:t>
      </w:r>
      <w:r w:rsidR="00B049E6" w:rsidRPr="00E868B4">
        <w:rPr>
          <w:rFonts w:ascii="Times New Roman" w:hAnsi="Times New Roman" w:cs="Times New Roman"/>
          <w:sz w:val="24"/>
          <w:szCs w:val="24"/>
        </w:rPr>
        <w:t xml:space="preserve">внедрения новых и </w:t>
      </w:r>
      <w:r w:rsidRPr="00E868B4">
        <w:rPr>
          <w:rFonts w:ascii="Times New Roman" w:hAnsi="Times New Roman" w:cs="Times New Roman"/>
          <w:sz w:val="24"/>
          <w:szCs w:val="24"/>
        </w:rPr>
        <w:t>совершенствования</w:t>
      </w:r>
      <w:r w:rsidR="00BC3BD3" w:rsidRPr="00E868B4">
        <w:rPr>
          <w:rFonts w:ascii="Times New Roman" w:hAnsi="Times New Roman" w:cs="Times New Roman"/>
          <w:sz w:val="24"/>
          <w:szCs w:val="24"/>
        </w:rPr>
        <w:t xml:space="preserve"> имеющихся</w:t>
      </w:r>
      <w:r w:rsidRPr="00E868B4">
        <w:rPr>
          <w:rFonts w:ascii="Times New Roman" w:hAnsi="Times New Roman" w:cs="Times New Roman"/>
          <w:sz w:val="24"/>
          <w:szCs w:val="24"/>
        </w:rPr>
        <w:t xml:space="preserve"> дополнительных образовательных у</w:t>
      </w:r>
      <w:r w:rsidR="00181F98" w:rsidRPr="00E868B4">
        <w:rPr>
          <w:rFonts w:ascii="Times New Roman" w:hAnsi="Times New Roman" w:cs="Times New Roman"/>
          <w:sz w:val="24"/>
          <w:szCs w:val="24"/>
        </w:rPr>
        <w:t>слуг (платных и бесплатных).</w:t>
      </w:r>
    </w:p>
    <w:p w:rsidR="00181F98" w:rsidRPr="00E868B4" w:rsidRDefault="00181F98" w:rsidP="00E868B4">
      <w:pPr>
        <w:autoSpaceDE w:val="0"/>
        <w:autoSpaceDN w:val="0"/>
        <w:adjustRightInd w:val="0"/>
        <w:jc w:val="both"/>
        <w:rPr>
          <w:rFonts w:ascii="Times New Roman" w:hAnsi="Times New Roman" w:cs="Times New Roman"/>
          <w:sz w:val="24"/>
          <w:szCs w:val="24"/>
        </w:rPr>
      </w:pPr>
    </w:p>
    <w:p w:rsidR="0055267A" w:rsidRPr="00E868B4" w:rsidRDefault="00B82926" w:rsidP="00E868B4">
      <w:pPr>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5</w:t>
      </w:r>
      <w:r w:rsidR="0055267A" w:rsidRPr="00E868B4">
        <w:rPr>
          <w:rFonts w:ascii="Times New Roman" w:hAnsi="Times New Roman" w:cs="Times New Roman"/>
          <w:b/>
          <w:sz w:val="24"/>
          <w:szCs w:val="24"/>
          <w:u w:val="single"/>
        </w:rPr>
        <w:t>. Стратегия и тактика перехода ДОУ в новое состояние</w:t>
      </w:r>
    </w:p>
    <w:p w:rsidR="0055267A" w:rsidRPr="00E868B4" w:rsidRDefault="0055267A" w:rsidP="00E868B4">
      <w:pPr>
        <w:autoSpaceDE w:val="0"/>
        <w:autoSpaceDN w:val="0"/>
        <w:adjustRightInd w:val="0"/>
        <w:jc w:val="both"/>
        <w:rPr>
          <w:rFonts w:ascii="Times New Roman" w:hAnsi="Times New Roman" w:cs="Times New Roman"/>
          <w:b/>
          <w:color w:val="000000"/>
          <w:sz w:val="24"/>
          <w:szCs w:val="24"/>
        </w:rPr>
      </w:pPr>
    </w:p>
    <w:p w:rsidR="0055267A" w:rsidRPr="00E868B4" w:rsidRDefault="00B82926" w:rsidP="00E868B4">
      <w:pPr>
        <w:autoSpaceDE w:val="0"/>
        <w:autoSpaceDN w:val="0"/>
        <w:adjustRightInd w:val="0"/>
        <w:jc w:val="both"/>
        <w:rPr>
          <w:rFonts w:ascii="Times New Roman" w:hAnsi="Times New Roman" w:cs="Times New Roman"/>
          <w:b/>
          <w:bCs/>
          <w:sz w:val="24"/>
          <w:szCs w:val="24"/>
        </w:rPr>
      </w:pPr>
      <w:r w:rsidRPr="00E868B4">
        <w:rPr>
          <w:rFonts w:ascii="Times New Roman" w:hAnsi="Times New Roman" w:cs="Times New Roman"/>
          <w:b/>
          <w:color w:val="000000"/>
          <w:sz w:val="24"/>
          <w:szCs w:val="24"/>
        </w:rPr>
        <w:t>5</w:t>
      </w:r>
      <w:r w:rsidR="0055267A" w:rsidRPr="00E868B4">
        <w:rPr>
          <w:rFonts w:ascii="Times New Roman" w:hAnsi="Times New Roman" w:cs="Times New Roman"/>
          <w:b/>
          <w:color w:val="000000"/>
          <w:sz w:val="24"/>
          <w:szCs w:val="24"/>
        </w:rPr>
        <w:t xml:space="preserve">.1. </w:t>
      </w:r>
      <w:r w:rsidR="00477F62" w:rsidRPr="00E868B4">
        <w:rPr>
          <w:rFonts w:ascii="Times New Roman" w:hAnsi="Times New Roman" w:cs="Times New Roman"/>
          <w:b/>
          <w:bCs/>
          <w:sz w:val="24"/>
          <w:szCs w:val="24"/>
        </w:rPr>
        <w:t>Основные направления, этапы, задачи осуществления инноваций и достижений</w:t>
      </w:r>
    </w:p>
    <w:p w:rsidR="00181F98" w:rsidRPr="00E868B4" w:rsidRDefault="00477F62" w:rsidP="00E868B4">
      <w:pPr>
        <w:autoSpaceDE w:val="0"/>
        <w:autoSpaceDN w:val="0"/>
        <w:adjustRightInd w:val="0"/>
        <w:ind w:firstLine="567"/>
        <w:jc w:val="both"/>
        <w:rPr>
          <w:rFonts w:ascii="Times New Roman" w:hAnsi="Times New Roman" w:cs="Times New Roman"/>
          <w:sz w:val="24"/>
          <w:szCs w:val="24"/>
        </w:rPr>
      </w:pPr>
      <w:r w:rsidRPr="00E868B4">
        <w:rPr>
          <w:rFonts w:ascii="Times New Roman" w:hAnsi="Times New Roman" w:cs="Times New Roman"/>
          <w:bCs/>
          <w:sz w:val="24"/>
          <w:szCs w:val="24"/>
        </w:rPr>
        <w:t>Стратегия развития учрежде</w:t>
      </w:r>
      <w:r w:rsidR="00714E80" w:rsidRPr="00E868B4">
        <w:rPr>
          <w:rFonts w:ascii="Times New Roman" w:hAnsi="Times New Roman" w:cs="Times New Roman"/>
          <w:bCs/>
          <w:sz w:val="24"/>
          <w:szCs w:val="24"/>
        </w:rPr>
        <w:t>ния рассчитана на период до 2025</w:t>
      </w:r>
      <w:r w:rsidRPr="00E868B4">
        <w:rPr>
          <w:rFonts w:ascii="Times New Roman" w:hAnsi="Times New Roman" w:cs="Times New Roman"/>
          <w:bCs/>
          <w:sz w:val="24"/>
          <w:szCs w:val="24"/>
        </w:rPr>
        <w:t xml:space="preserve"> года. </w:t>
      </w:r>
      <w:r w:rsidRPr="00E868B4">
        <w:rPr>
          <w:rFonts w:ascii="Times New Roman" w:hAnsi="Times New Roman" w:cs="Times New Roman"/>
          <w:bCs/>
          <w:i/>
          <w:sz w:val="24"/>
          <w:szCs w:val="24"/>
        </w:rPr>
        <w:t>Стратегия определяет совокупность реализации приоритетных направлений</w:t>
      </w:r>
      <w:r w:rsidR="00E1698C" w:rsidRPr="00E868B4">
        <w:rPr>
          <w:rFonts w:ascii="Times New Roman" w:hAnsi="Times New Roman" w:cs="Times New Roman"/>
          <w:bCs/>
          <w:i/>
          <w:sz w:val="24"/>
          <w:szCs w:val="24"/>
        </w:rPr>
        <w:t xml:space="preserve">, ориентированных на развитие учреждения. </w:t>
      </w:r>
      <w:r w:rsidR="00E1698C" w:rsidRPr="00E868B4">
        <w:rPr>
          <w:rFonts w:ascii="Times New Roman" w:hAnsi="Times New Roman" w:cs="Times New Roman"/>
          <w:bCs/>
          <w:sz w:val="24"/>
          <w:szCs w:val="24"/>
        </w:rPr>
        <w:t>Это - «Управление», «Здоровье и безопасность», «Кадры», «Содержание и качество образовательного процесса», «Материально-техническое состояние учреждения».</w:t>
      </w:r>
    </w:p>
    <w:p w:rsidR="00181F98" w:rsidRPr="00E868B4" w:rsidRDefault="00B77F05" w:rsidP="00E868B4">
      <w:pPr>
        <w:autoSpaceDE w:val="0"/>
        <w:autoSpaceDN w:val="0"/>
        <w:adjustRightInd w:val="0"/>
        <w:ind w:firstLine="567"/>
        <w:jc w:val="both"/>
        <w:rPr>
          <w:rFonts w:ascii="Times New Roman" w:hAnsi="Times New Roman" w:cs="Times New Roman"/>
          <w:sz w:val="24"/>
          <w:szCs w:val="24"/>
        </w:rPr>
      </w:pPr>
      <w:r w:rsidRPr="00E868B4">
        <w:rPr>
          <w:rFonts w:ascii="Times New Roman" w:hAnsi="Times New Roman" w:cs="Times New Roman"/>
          <w:sz w:val="24"/>
          <w:szCs w:val="24"/>
        </w:rPr>
        <w:t>Образовательная стратегия направлена на разностороннее и целостное развитие ребенка-дошкольника через организацию разнообразных форм детской деятельност</w:t>
      </w:r>
      <w:r w:rsidR="00181F98" w:rsidRPr="00E868B4">
        <w:rPr>
          <w:rFonts w:ascii="Times New Roman" w:hAnsi="Times New Roman" w:cs="Times New Roman"/>
          <w:sz w:val="24"/>
          <w:szCs w:val="24"/>
        </w:rPr>
        <w:t>и и развитие детской инициативы</w:t>
      </w:r>
    </w:p>
    <w:p w:rsidR="00181F98" w:rsidRPr="00E868B4" w:rsidRDefault="000B1172" w:rsidP="00E868B4">
      <w:pPr>
        <w:autoSpaceDE w:val="0"/>
        <w:autoSpaceDN w:val="0"/>
        <w:adjustRightInd w:val="0"/>
        <w:ind w:firstLine="567"/>
        <w:jc w:val="both"/>
        <w:rPr>
          <w:rFonts w:ascii="Times New Roman" w:hAnsi="Times New Roman" w:cs="Times New Roman"/>
          <w:sz w:val="24"/>
          <w:szCs w:val="24"/>
        </w:rPr>
      </w:pPr>
      <w:r w:rsidRPr="00E868B4">
        <w:rPr>
          <w:rFonts w:ascii="Times New Roman" w:eastAsia="Times New Roman" w:hAnsi="Times New Roman" w:cs="Times New Roman"/>
          <w:color w:val="000000"/>
          <w:sz w:val="24"/>
          <w:szCs w:val="24"/>
          <w:lang w:eastAsia="ru-RU"/>
        </w:rPr>
        <w:t>При разработке стратегии развития дошкольного учреждения   была определена перспектива деятельности коллектива:</w:t>
      </w:r>
    </w:p>
    <w:p w:rsidR="00181F98" w:rsidRPr="00E868B4" w:rsidRDefault="00181F98" w:rsidP="00826571">
      <w:pPr>
        <w:pStyle w:val="a6"/>
        <w:numPr>
          <w:ilvl w:val="0"/>
          <w:numId w:val="39"/>
        </w:numPr>
        <w:autoSpaceDE w:val="0"/>
        <w:autoSpaceDN w:val="0"/>
        <w:adjustRightInd w:val="0"/>
        <w:spacing w:line="240" w:lineRule="auto"/>
        <w:ind w:left="0" w:firstLine="0"/>
        <w:jc w:val="both"/>
        <w:rPr>
          <w:rFonts w:ascii="Times New Roman" w:eastAsiaTheme="minorHAnsi" w:hAnsi="Times New Roman" w:cs="Times New Roman"/>
          <w:sz w:val="24"/>
          <w:szCs w:val="24"/>
          <w:lang w:eastAsia="en-US"/>
        </w:rPr>
      </w:pPr>
      <w:r w:rsidRPr="00E868B4">
        <w:rPr>
          <w:rFonts w:ascii="Times New Roman" w:eastAsia="Times New Roman" w:hAnsi="Times New Roman" w:cs="Times New Roman"/>
          <w:i/>
          <w:iCs/>
          <w:color w:val="000000"/>
          <w:sz w:val="24"/>
          <w:szCs w:val="24"/>
        </w:rPr>
        <w:t>П</w:t>
      </w:r>
      <w:r w:rsidR="000B1172" w:rsidRPr="00E868B4">
        <w:rPr>
          <w:rFonts w:ascii="Times New Roman" w:eastAsia="Times New Roman" w:hAnsi="Times New Roman" w:cs="Times New Roman"/>
          <w:i/>
          <w:iCs/>
          <w:color w:val="000000"/>
          <w:sz w:val="24"/>
          <w:szCs w:val="24"/>
        </w:rPr>
        <w:t>риоритет ребенка</w:t>
      </w:r>
      <w:r w:rsidR="000B1172" w:rsidRPr="00E868B4">
        <w:rPr>
          <w:rFonts w:ascii="Times New Roman" w:eastAsia="Times New Roman" w:hAnsi="Times New Roman" w:cs="Times New Roman"/>
          <w:color w:val="000000"/>
          <w:sz w:val="24"/>
          <w:szCs w:val="24"/>
        </w:rPr>
        <w:t>. Ценность качества образовательного 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процессе. Такими условиями в ДОУ выступают вариативность образовательных программ, использование современных образовательных технологий, обеспечивающих личностное развитие в образовательном процессе, позитивная социально-психологическая атмосфера воспитатель</w:t>
      </w:r>
      <w:r w:rsidRPr="00E868B4">
        <w:rPr>
          <w:rFonts w:ascii="Times New Roman" w:eastAsia="Times New Roman" w:hAnsi="Times New Roman" w:cs="Times New Roman"/>
          <w:color w:val="000000"/>
          <w:sz w:val="24"/>
          <w:szCs w:val="24"/>
        </w:rPr>
        <w:t>ной работы</w:t>
      </w:r>
      <w:r w:rsidRPr="00E868B4">
        <w:rPr>
          <w:rFonts w:ascii="Times New Roman" w:eastAsiaTheme="minorHAnsi" w:hAnsi="Times New Roman" w:cs="Times New Roman"/>
          <w:sz w:val="24"/>
          <w:szCs w:val="24"/>
          <w:lang w:eastAsia="en-US"/>
        </w:rPr>
        <w:t>.</w:t>
      </w:r>
    </w:p>
    <w:p w:rsidR="0058036B" w:rsidRPr="00E868B4" w:rsidRDefault="0058036B" w:rsidP="00826571">
      <w:pPr>
        <w:pStyle w:val="a6"/>
        <w:numPr>
          <w:ilvl w:val="0"/>
          <w:numId w:val="39"/>
        </w:numPr>
        <w:autoSpaceDE w:val="0"/>
        <w:autoSpaceDN w:val="0"/>
        <w:adjustRightInd w:val="0"/>
        <w:spacing w:line="240" w:lineRule="auto"/>
        <w:ind w:left="0" w:firstLine="0"/>
        <w:jc w:val="both"/>
        <w:rPr>
          <w:rFonts w:ascii="Times New Roman" w:eastAsiaTheme="minorHAnsi" w:hAnsi="Times New Roman" w:cs="Times New Roman"/>
          <w:sz w:val="24"/>
          <w:szCs w:val="24"/>
          <w:lang w:eastAsia="en-US"/>
        </w:rPr>
      </w:pPr>
      <w:r w:rsidRPr="00E868B4">
        <w:rPr>
          <w:rFonts w:ascii="Times New Roman" w:eastAsia="Times New Roman" w:hAnsi="Times New Roman" w:cs="Times New Roman"/>
          <w:i/>
          <w:iCs/>
          <w:color w:val="000000"/>
          <w:sz w:val="24"/>
          <w:szCs w:val="24"/>
        </w:rPr>
        <w:t>К</w:t>
      </w:r>
      <w:r w:rsidR="000B1172" w:rsidRPr="00E868B4">
        <w:rPr>
          <w:rFonts w:ascii="Times New Roman" w:eastAsia="Times New Roman" w:hAnsi="Times New Roman" w:cs="Times New Roman"/>
          <w:i/>
          <w:iCs/>
          <w:color w:val="000000"/>
          <w:sz w:val="24"/>
          <w:szCs w:val="24"/>
        </w:rPr>
        <w:t>ачество дошкольного образования</w:t>
      </w:r>
      <w:r w:rsidR="000B1172" w:rsidRPr="00E868B4">
        <w:rPr>
          <w:rFonts w:ascii="Times New Roman" w:eastAsia="Times New Roman" w:hAnsi="Times New Roman" w:cs="Times New Roman"/>
          <w:color w:val="000000"/>
          <w:sz w:val="24"/>
          <w:szCs w:val="24"/>
        </w:rPr>
        <w:t>. 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w:t>
      </w:r>
      <w:r w:rsidRPr="00E868B4">
        <w:rPr>
          <w:rFonts w:ascii="Times New Roman" w:eastAsia="Times New Roman" w:hAnsi="Times New Roman" w:cs="Times New Roman"/>
          <w:color w:val="000000"/>
          <w:sz w:val="24"/>
          <w:szCs w:val="24"/>
        </w:rPr>
        <w:t>о обучения в начальной школе.</w:t>
      </w:r>
    </w:p>
    <w:p w:rsidR="0058036B" w:rsidRPr="00E868B4" w:rsidRDefault="0058036B" w:rsidP="00826571">
      <w:pPr>
        <w:pStyle w:val="a6"/>
        <w:numPr>
          <w:ilvl w:val="0"/>
          <w:numId w:val="39"/>
        </w:numPr>
        <w:autoSpaceDE w:val="0"/>
        <w:autoSpaceDN w:val="0"/>
        <w:adjustRightInd w:val="0"/>
        <w:spacing w:line="240" w:lineRule="auto"/>
        <w:ind w:left="0" w:firstLine="0"/>
        <w:jc w:val="both"/>
        <w:rPr>
          <w:rFonts w:ascii="Times New Roman" w:eastAsiaTheme="minorHAnsi" w:hAnsi="Times New Roman" w:cs="Times New Roman"/>
          <w:sz w:val="24"/>
          <w:szCs w:val="24"/>
          <w:lang w:eastAsia="en-US"/>
        </w:rPr>
      </w:pPr>
      <w:r w:rsidRPr="00E868B4">
        <w:rPr>
          <w:rFonts w:ascii="Times New Roman" w:eastAsia="Times New Roman" w:hAnsi="Times New Roman" w:cs="Times New Roman"/>
          <w:i/>
          <w:iCs/>
          <w:color w:val="000000"/>
          <w:sz w:val="24"/>
          <w:szCs w:val="24"/>
        </w:rPr>
        <w:t>П</w:t>
      </w:r>
      <w:r w:rsidR="000B1172" w:rsidRPr="00E868B4">
        <w:rPr>
          <w:rFonts w:ascii="Times New Roman" w:eastAsia="Times New Roman" w:hAnsi="Times New Roman" w:cs="Times New Roman"/>
          <w:i/>
          <w:iCs/>
          <w:color w:val="000000"/>
          <w:sz w:val="24"/>
          <w:szCs w:val="24"/>
        </w:rPr>
        <w:t>реемственность дошкольного и начального школьного образования</w:t>
      </w:r>
      <w:r w:rsidR="000B1172" w:rsidRPr="00E868B4">
        <w:rPr>
          <w:rFonts w:ascii="Times New Roman" w:eastAsia="Times New Roman" w:hAnsi="Times New Roman" w:cs="Times New Roman"/>
          <w:color w:val="000000"/>
          <w:sz w:val="24"/>
          <w:szCs w:val="24"/>
        </w:rPr>
        <w:t>. Предполагает дальнейшее развитие контактов ДОУ со школой с целью обеспечения преемственности образования, развития детей и интеграции дошкольного образования в образовательное пространство города.</w:t>
      </w:r>
    </w:p>
    <w:p w:rsidR="0058036B" w:rsidRPr="00EB1DF0" w:rsidRDefault="0058036B" w:rsidP="00826571">
      <w:pPr>
        <w:pStyle w:val="a6"/>
        <w:numPr>
          <w:ilvl w:val="0"/>
          <w:numId w:val="39"/>
        </w:numPr>
        <w:autoSpaceDE w:val="0"/>
        <w:autoSpaceDN w:val="0"/>
        <w:adjustRightInd w:val="0"/>
        <w:spacing w:line="240" w:lineRule="auto"/>
        <w:ind w:left="0" w:firstLine="0"/>
        <w:jc w:val="both"/>
        <w:rPr>
          <w:rFonts w:ascii="Times New Roman" w:eastAsiaTheme="minorHAnsi" w:hAnsi="Times New Roman" w:cs="Times New Roman"/>
          <w:sz w:val="24"/>
          <w:szCs w:val="24"/>
          <w:lang w:eastAsia="en-US"/>
        </w:rPr>
      </w:pPr>
      <w:r w:rsidRPr="00E868B4">
        <w:rPr>
          <w:rFonts w:ascii="Times New Roman" w:eastAsia="Times New Roman" w:hAnsi="Times New Roman" w:cs="Times New Roman"/>
          <w:i/>
          <w:iCs/>
          <w:color w:val="000000"/>
          <w:sz w:val="24"/>
          <w:szCs w:val="24"/>
        </w:rPr>
        <w:t xml:space="preserve">Компетентность </w:t>
      </w:r>
      <w:r w:rsidR="000B1172" w:rsidRPr="00E868B4">
        <w:rPr>
          <w:rFonts w:ascii="Times New Roman" w:eastAsia="Times New Roman" w:hAnsi="Times New Roman" w:cs="Times New Roman"/>
          <w:color w:val="000000"/>
          <w:sz w:val="24"/>
          <w:szCs w:val="24"/>
        </w:rPr>
        <w:t>(профессионально-педагогическая) –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системное явление, сущность которого состоит в системном единстве педагогических знаний, опыта, свойств и качеств педагога, позволяющих эффективно осуществлять педагогическую деятельность</w:t>
      </w:r>
      <w:r w:rsidR="004F4B90" w:rsidRPr="00E868B4">
        <w:rPr>
          <w:rFonts w:ascii="Times New Roman" w:eastAsia="Times New Roman" w:hAnsi="Times New Roman" w:cs="Times New Roman"/>
          <w:color w:val="000000"/>
          <w:sz w:val="24"/>
          <w:szCs w:val="24"/>
        </w:rPr>
        <w:t>.</w:t>
      </w:r>
    </w:p>
    <w:p w:rsidR="00F74DB4" w:rsidRPr="00E868B4" w:rsidRDefault="006C68EB" w:rsidP="00E868B4">
      <w:pPr>
        <w:pStyle w:val="a6"/>
        <w:autoSpaceDE w:val="0"/>
        <w:autoSpaceDN w:val="0"/>
        <w:adjustRightInd w:val="0"/>
        <w:spacing w:line="240" w:lineRule="auto"/>
        <w:ind w:left="0"/>
        <w:jc w:val="both"/>
        <w:rPr>
          <w:rStyle w:val="af3"/>
          <w:rFonts w:ascii="Times New Roman" w:hAnsi="Times New Roman" w:cs="Times New Roman"/>
          <w:sz w:val="24"/>
          <w:szCs w:val="24"/>
        </w:rPr>
      </w:pPr>
      <w:r w:rsidRPr="00E868B4">
        <w:rPr>
          <w:rStyle w:val="af3"/>
          <w:rFonts w:ascii="Times New Roman" w:hAnsi="Times New Roman" w:cs="Times New Roman"/>
          <w:sz w:val="24"/>
          <w:szCs w:val="24"/>
        </w:rPr>
        <w:t>Задачи осуществления инноваций:</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 xml:space="preserve">эффективная реализация образовательной программы воспитания и укрепления здоровья детей раннего и дошкольного возраста, обеспечивающую условия для развития способностей ребенка, приобщение его к основам здорового образа жизни, формирование </w:t>
      </w:r>
      <w:r w:rsidRPr="00E868B4">
        <w:rPr>
          <w:rFonts w:ascii="Times New Roman" w:eastAsia="Arial" w:hAnsi="Times New Roman" w:cs="Times New Roman"/>
          <w:sz w:val="24"/>
          <w:szCs w:val="24"/>
          <w:lang w:eastAsia="ar-SA"/>
        </w:rPr>
        <w:lastRenderedPageBreak/>
        <w:t>базовых качеств социально ориентированной личности, обогащенное физическое, познавательное, социальное, э</w:t>
      </w:r>
      <w:r w:rsidR="00F74DB4" w:rsidRPr="00E868B4">
        <w:rPr>
          <w:rFonts w:ascii="Times New Roman" w:eastAsia="Arial" w:hAnsi="Times New Roman" w:cs="Times New Roman"/>
          <w:sz w:val="24"/>
          <w:szCs w:val="24"/>
          <w:lang w:eastAsia="ar-SA"/>
        </w:rPr>
        <w:t>стетическое и речевое развитие;</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 xml:space="preserve">обеспечение преемственности дошкольного образования и начальной ступени школьного образования, преемственности дошкольного, дополнительного и семейного образования, интеграции всех служб детского </w:t>
      </w:r>
      <w:r w:rsidR="00F74DB4" w:rsidRPr="00E868B4">
        <w:rPr>
          <w:rFonts w:ascii="Times New Roman" w:eastAsia="Arial" w:hAnsi="Times New Roman" w:cs="Times New Roman"/>
          <w:sz w:val="24"/>
          <w:szCs w:val="24"/>
          <w:lang w:eastAsia="ar-SA"/>
        </w:rPr>
        <w:t>сада в вопросах развития детей;</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 xml:space="preserve">личностно-ориентированная система образования   характеризующуюся мобильностью, гибкостью, вариативностью, </w:t>
      </w:r>
      <w:r w:rsidR="0058036B" w:rsidRPr="00E868B4">
        <w:rPr>
          <w:rFonts w:ascii="Times New Roman" w:eastAsia="Arial" w:hAnsi="Times New Roman" w:cs="Times New Roman"/>
          <w:sz w:val="24"/>
          <w:szCs w:val="24"/>
          <w:lang w:eastAsia="ar-SA"/>
        </w:rPr>
        <w:t>индивидуализацией</w:t>
      </w:r>
      <w:r w:rsidR="00F74DB4" w:rsidRPr="00E868B4">
        <w:rPr>
          <w:rFonts w:ascii="Times New Roman" w:eastAsia="Arial" w:hAnsi="Times New Roman" w:cs="Times New Roman"/>
          <w:sz w:val="24"/>
          <w:szCs w:val="24"/>
          <w:lang w:eastAsia="ar-SA"/>
        </w:rPr>
        <w:t xml:space="preserve"> подходов;</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расширение участия коллектива, родительского актива и представителей социума в выработке, принятии и реализации правовых и управленческих решений относи</w:t>
      </w:r>
      <w:r w:rsidR="00F74DB4" w:rsidRPr="00E868B4">
        <w:rPr>
          <w:rFonts w:ascii="Times New Roman" w:eastAsia="Arial" w:hAnsi="Times New Roman" w:cs="Times New Roman"/>
          <w:sz w:val="24"/>
          <w:szCs w:val="24"/>
          <w:lang w:eastAsia="ar-SA"/>
        </w:rPr>
        <w:t>тельно деятельности учреждения;</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обновленная нормативно-правовая, финансово-экономическая, материально-техническая и кадровая база для обеспечения широкого развития новы</w:t>
      </w:r>
      <w:r w:rsidR="00F74DB4" w:rsidRPr="00E868B4">
        <w:rPr>
          <w:rFonts w:ascii="Times New Roman" w:eastAsia="Arial" w:hAnsi="Times New Roman" w:cs="Times New Roman"/>
          <w:sz w:val="24"/>
          <w:szCs w:val="24"/>
          <w:lang w:eastAsia="ar-SA"/>
        </w:rPr>
        <w:t>х форм дошкольного образования;</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четкое распределение и согласование компетенций и полномочий, функций и ответственности всех субъе</w:t>
      </w:r>
      <w:r w:rsidR="00F74DB4" w:rsidRPr="00E868B4">
        <w:rPr>
          <w:rFonts w:ascii="Times New Roman" w:eastAsia="Arial" w:hAnsi="Times New Roman" w:cs="Times New Roman"/>
          <w:sz w:val="24"/>
          <w:szCs w:val="24"/>
          <w:lang w:eastAsia="ar-SA"/>
        </w:rPr>
        <w:t>ктов образовательного процесса;</w:t>
      </w:r>
    </w:p>
    <w:p w:rsidR="00F74DB4" w:rsidRPr="00E868B4"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принципиально новая предметно-развивающая среда, в которой бы сами предметы, материалы, игрушки и пособия содержали бы элементы «обучения и развития» - возможно</w:t>
      </w:r>
      <w:r w:rsidR="00F74DB4" w:rsidRPr="00E868B4">
        <w:rPr>
          <w:rFonts w:ascii="Times New Roman" w:eastAsia="Arial" w:hAnsi="Times New Roman" w:cs="Times New Roman"/>
          <w:sz w:val="24"/>
          <w:szCs w:val="24"/>
          <w:lang w:eastAsia="ar-SA"/>
        </w:rPr>
        <w:t>сть самостоятельного поведения;</w:t>
      </w:r>
    </w:p>
    <w:p w:rsidR="00645D21" w:rsidRPr="00645D21" w:rsidRDefault="00157190" w:rsidP="00826571">
      <w:pPr>
        <w:pStyle w:val="a6"/>
        <w:numPr>
          <w:ilvl w:val="0"/>
          <w:numId w:val="40"/>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eastAsia="Arial" w:hAnsi="Times New Roman" w:cs="Times New Roman"/>
          <w:sz w:val="24"/>
          <w:szCs w:val="24"/>
          <w:lang w:eastAsia="ar-SA"/>
        </w:rPr>
        <w:t>высокая конкурентоспособность образовательного учреждения путем включения в педагогический процесс новых форм дошкольного образования, а также расширения сферы образовательных услуг, п</w:t>
      </w:r>
      <w:r w:rsidR="00F74DB4" w:rsidRPr="00E868B4">
        <w:rPr>
          <w:rFonts w:ascii="Times New Roman" w:eastAsia="Arial" w:hAnsi="Times New Roman" w:cs="Times New Roman"/>
          <w:sz w:val="24"/>
          <w:szCs w:val="24"/>
          <w:lang w:eastAsia="ar-SA"/>
        </w:rPr>
        <w:t>редоставляемых воспитанникам.</w:t>
      </w:r>
    </w:p>
    <w:p w:rsidR="00645D21" w:rsidRDefault="00CF5AE4" w:rsidP="00645D21">
      <w:pPr>
        <w:pStyle w:val="a6"/>
        <w:autoSpaceDE w:val="0"/>
        <w:autoSpaceDN w:val="0"/>
        <w:adjustRightInd w:val="0"/>
        <w:spacing w:line="240" w:lineRule="auto"/>
        <w:ind w:left="0"/>
        <w:jc w:val="both"/>
        <w:rPr>
          <w:rFonts w:ascii="Times New Roman" w:hAnsi="Times New Roman" w:cs="Times New Roman"/>
          <w:b/>
          <w:sz w:val="24"/>
          <w:szCs w:val="24"/>
        </w:rPr>
      </w:pPr>
      <w:r w:rsidRPr="00645D21">
        <w:rPr>
          <w:rFonts w:ascii="Times New Roman" w:hAnsi="Times New Roman" w:cs="Times New Roman"/>
          <w:b/>
          <w:sz w:val="24"/>
          <w:szCs w:val="24"/>
        </w:rPr>
        <w:t>Механизм реализации Программы развития</w:t>
      </w:r>
    </w:p>
    <w:p w:rsidR="00645D21" w:rsidRPr="00645D21" w:rsidRDefault="00CF5AE4" w:rsidP="00826571">
      <w:pPr>
        <w:pStyle w:val="a6"/>
        <w:numPr>
          <w:ilvl w:val="0"/>
          <w:numId w:val="40"/>
        </w:numPr>
        <w:autoSpaceDE w:val="0"/>
        <w:autoSpaceDN w:val="0"/>
        <w:adjustRightInd w:val="0"/>
        <w:spacing w:line="240" w:lineRule="auto"/>
        <w:ind w:left="0" w:firstLine="567"/>
        <w:jc w:val="both"/>
        <w:rPr>
          <w:rFonts w:ascii="Times New Roman" w:hAnsi="Times New Roman" w:cs="Times New Roman"/>
          <w:b/>
          <w:sz w:val="24"/>
          <w:szCs w:val="24"/>
        </w:rPr>
      </w:pPr>
      <w:r w:rsidRPr="00645D21">
        <w:rPr>
          <w:rFonts w:ascii="Times New Roman" w:hAnsi="Times New Roman" w:cs="Times New Roman"/>
          <w:sz w:val="24"/>
          <w:szCs w:val="24"/>
        </w:rPr>
        <w:t>Механизмом реализации программы развития ДОУ является составляющие ее проекты и программы.</w:t>
      </w:r>
    </w:p>
    <w:p w:rsidR="00645D21" w:rsidRDefault="00CF5AE4" w:rsidP="00826571">
      <w:pPr>
        <w:pStyle w:val="a6"/>
        <w:numPr>
          <w:ilvl w:val="0"/>
          <w:numId w:val="42"/>
        </w:numPr>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Научно-методическое и организационное сопровождение реализации проектов программы будут осуществлять рабочие группы, созданные из числа администрации, педаг</w:t>
      </w:r>
      <w:r w:rsidR="00CE4181" w:rsidRPr="00E868B4">
        <w:rPr>
          <w:rFonts w:ascii="Times New Roman" w:hAnsi="Times New Roman" w:cs="Times New Roman"/>
          <w:sz w:val="24"/>
          <w:szCs w:val="24"/>
        </w:rPr>
        <w:t xml:space="preserve">огов, родителей воспитанников, </w:t>
      </w:r>
      <w:r w:rsidRPr="00E868B4">
        <w:rPr>
          <w:rFonts w:ascii="Times New Roman" w:hAnsi="Times New Roman" w:cs="Times New Roman"/>
          <w:sz w:val="24"/>
          <w:szCs w:val="24"/>
        </w:rPr>
        <w:t xml:space="preserve">представителей общественных организаций и учреждений социального партнёрства. </w:t>
      </w:r>
    </w:p>
    <w:p w:rsidR="00645D21" w:rsidRDefault="00CF5AE4" w:rsidP="00826571">
      <w:pPr>
        <w:pStyle w:val="a6"/>
        <w:numPr>
          <w:ilvl w:val="0"/>
          <w:numId w:val="42"/>
        </w:numPr>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Раз</w:t>
      </w:r>
      <w:r w:rsidR="00A0781C" w:rsidRPr="00E868B4">
        <w:rPr>
          <w:rFonts w:ascii="Times New Roman" w:hAnsi="Times New Roman" w:cs="Times New Roman"/>
          <w:sz w:val="24"/>
          <w:szCs w:val="24"/>
        </w:rPr>
        <w:t>работанная в Программе К</w:t>
      </w:r>
      <w:r w:rsidRPr="00E868B4">
        <w:rPr>
          <w:rFonts w:ascii="Times New Roman" w:hAnsi="Times New Roman" w:cs="Times New Roman"/>
          <w:sz w:val="24"/>
          <w:szCs w:val="24"/>
        </w:rPr>
        <w:t>онцепция развития ДОУ будет использована в качестве основы при постановке тактических и оперативных целей при разработке годовых планов.</w:t>
      </w:r>
    </w:p>
    <w:p w:rsidR="00645D21" w:rsidRDefault="00CF5AE4" w:rsidP="00826571">
      <w:pPr>
        <w:pStyle w:val="a6"/>
        <w:numPr>
          <w:ilvl w:val="0"/>
          <w:numId w:val="42"/>
        </w:numPr>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Мероприятия по реализации проектов и программ включаются в годовой план работы образовательной организации.</w:t>
      </w:r>
    </w:p>
    <w:p w:rsidR="00645D21" w:rsidRDefault="00CF5AE4" w:rsidP="00826571">
      <w:pPr>
        <w:pStyle w:val="a6"/>
        <w:numPr>
          <w:ilvl w:val="0"/>
          <w:numId w:val="42"/>
        </w:numPr>
        <w:autoSpaceDE w:val="0"/>
        <w:autoSpaceDN w:val="0"/>
        <w:adjustRightInd w:val="0"/>
        <w:spacing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w:t>
      </w:r>
      <w:r w:rsidR="00A0781C" w:rsidRPr="00E868B4">
        <w:rPr>
          <w:rFonts w:ascii="Times New Roman" w:hAnsi="Times New Roman" w:cs="Times New Roman"/>
          <w:sz w:val="24"/>
          <w:szCs w:val="24"/>
        </w:rPr>
        <w:t>ких собраниях и освещаться через сайт ДОУ</w:t>
      </w:r>
      <w:r w:rsidR="00645D21">
        <w:rPr>
          <w:rFonts w:ascii="Times New Roman" w:hAnsi="Times New Roman" w:cs="Times New Roman"/>
          <w:sz w:val="24"/>
          <w:szCs w:val="24"/>
        </w:rPr>
        <w:t>.</w:t>
      </w:r>
    </w:p>
    <w:p w:rsidR="00F8018A" w:rsidRPr="00F8018A" w:rsidRDefault="00CF5AE4" w:rsidP="00826571">
      <w:pPr>
        <w:pStyle w:val="a6"/>
        <w:numPr>
          <w:ilvl w:val="0"/>
          <w:numId w:val="42"/>
        </w:numPr>
        <w:autoSpaceDE w:val="0"/>
        <w:autoSpaceDN w:val="0"/>
        <w:adjustRightInd w:val="0"/>
        <w:spacing w:line="240" w:lineRule="auto"/>
        <w:ind w:left="0" w:firstLine="567"/>
        <w:jc w:val="both"/>
        <w:rPr>
          <w:rFonts w:ascii="Times New Roman" w:eastAsiaTheme="minorHAnsi" w:hAnsi="Times New Roman" w:cs="Times New Roman"/>
          <w:sz w:val="24"/>
          <w:szCs w:val="24"/>
          <w:lang w:eastAsia="en-US"/>
        </w:rPr>
      </w:pPr>
      <w:r w:rsidRPr="00E868B4">
        <w:rPr>
          <w:rFonts w:ascii="Times New Roman" w:hAnsi="Times New Roman" w:cs="Times New Roman"/>
          <w:sz w:val="24"/>
          <w:szCs w:val="24"/>
        </w:rPr>
        <w:t>Предполагается организация и проведение серии семинаров, способствующих психологической и практической готовности педагогического коллектива к деят</w:t>
      </w:r>
      <w:r w:rsidR="00F8018A">
        <w:rPr>
          <w:rFonts w:ascii="Times New Roman" w:hAnsi="Times New Roman" w:cs="Times New Roman"/>
          <w:sz w:val="24"/>
          <w:szCs w:val="24"/>
        </w:rPr>
        <w:t>ельности по реализации проектов.</w:t>
      </w:r>
    </w:p>
    <w:p w:rsidR="00CF5AE4" w:rsidRPr="00F8018A" w:rsidRDefault="00CF5AE4" w:rsidP="00F8018A">
      <w:pPr>
        <w:autoSpaceDE w:val="0"/>
        <w:autoSpaceDN w:val="0"/>
        <w:adjustRightInd w:val="0"/>
        <w:jc w:val="both"/>
        <w:rPr>
          <w:rFonts w:ascii="Times New Roman" w:hAnsi="Times New Roman" w:cs="Times New Roman"/>
          <w:sz w:val="24"/>
          <w:szCs w:val="24"/>
        </w:rPr>
      </w:pPr>
      <w:r w:rsidRPr="00F8018A">
        <w:rPr>
          <w:rFonts w:ascii="Times New Roman" w:hAnsi="Times New Roman" w:cs="Times New Roman"/>
          <w:b/>
          <w:bCs/>
          <w:sz w:val="24"/>
          <w:szCs w:val="24"/>
          <w:u w:val="single"/>
        </w:rPr>
        <w:t>Этапы реализации программы</w:t>
      </w:r>
      <w:r w:rsidR="00F10F7B" w:rsidRPr="00F8018A">
        <w:rPr>
          <w:rFonts w:ascii="Times New Roman" w:hAnsi="Times New Roman" w:cs="Times New Roman"/>
          <w:b/>
          <w:bCs/>
          <w:sz w:val="24"/>
          <w:szCs w:val="24"/>
          <w:u w:val="single"/>
        </w:rPr>
        <w:t xml:space="preserve"> </w:t>
      </w:r>
    </w:p>
    <w:p w:rsidR="00CF5AE4" w:rsidRPr="00E868B4" w:rsidRDefault="00714E80" w:rsidP="00E868B4">
      <w:pPr>
        <w:pStyle w:val="Default"/>
        <w:jc w:val="both"/>
        <w:rPr>
          <w:color w:val="auto"/>
          <w:u w:val="single"/>
        </w:rPr>
      </w:pPr>
      <w:r w:rsidRPr="00E868B4">
        <w:rPr>
          <w:b/>
          <w:bCs/>
          <w:color w:val="auto"/>
          <w:u w:val="single"/>
        </w:rPr>
        <w:t>I этап: январь 2021</w:t>
      </w:r>
      <w:r w:rsidR="00CF5AE4" w:rsidRPr="00E868B4">
        <w:rPr>
          <w:b/>
          <w:bCs/>
          <w:color w:val="auto"/>
          <w:u w:val="single"/>
        </w:rPr>
        <w:t xml:space="preserve"> – </w:t>
      </w:r>
      <w:r w:rsidR="00B11200" w:rsidRPr="00E868B4">
        <w:rPr>
          <w:b/>
          <w:bCs/>
          <w:color w:val="auto"/>
          <w:u w:val="single"/>
        </w:rPr>
        <w:t>сентябрь</w:t>
      </w:r>
      <w:r w:rsidR="00C81672" w:rsidRPr="00E868B4">
        <w:rPr>
          <w:b/>
          <w:bCs/>
          <w:color w:val="auto"/>
          <w:u w:val="single"/>
        </w:rPr>
        <w:t xml:space="preserve"> </w:t>
      </w:r>
      <w:r w:rsidRPr="00E868B4">
        <w:rPr>
          <w:b/>
          <w:bCs/>
          <w:color w:val="auto"/>
          <w:u w:val="single"/>
        </w:rPr>
        <w:t>2021</w:t>
      </w:r>
      <w:r w:rsidR="00CF5AE4" w:rsidRPr="00E868B4">
        <w:rPr>
          <w:b/>
          <w:bCs/>
          <w:color w:val="auto"/>
          <w:u w:val="single"/>
        </w:rPr>
        <w:t xml:space="preserve"> год. </w:t>
      </w:r>
    </w:p>
    <w:p w:rsidR="00F74DB4" w:rsidRPr="00E868B4" w:rsidRDefault="00CF5AE4" w:rsidP="00E868B4">
      <w:pPr>
        <w:pStyle w:val="Default"/>
        <w:jc w:val="both"/>
        <w:rPr>
          <w:bCs/>
          <w:i/>
          <w:color w:val="auto"/>
          <w:u w:val="single"/>
        </w:rPr>
      </w:pPr>
      <w:r w:rsidRPr="00E868B4">
        <w:rPr>
          <w:bCs/>
          <w:i/>
          <w:color w:val="auto"/>
          <w:u w:val="single"/>
        </w:rPr>
        <w:t xml:space="preserve">Организационно-подготовительный </w:t>
      </w:r>
    </w:p>
    <w:p w:rsidR="00CF5AE4" w:rsidRPr="00E868B4" w:rsidRDefault="00904193" w:rsidP="00E868B4">
      <w:pPr>
        <w:pStyle w:val="Default"/>
        <w:ind w:firstLine="567"/>
        <w:jc w:val="both"/>
        <w:rPr>
          <w:bCs/>
          <w:i/>
          <w:color w:val="auto"/>
          <w:u w:val="single"/>
        </w:rPr>
      </w:pPr>
      <w:r w:rsidRPr="00E868B4">
        <w:t xml:space="preserve">Определение возможностей дошкольного учреждения и готовности коллектива детского сада для реализации задач Программы развития. </w:t>
      </w:r>
      <w:r w:rsidR="00714E80" w:rsidRPr="00E868B4">
        <w:t>Обновление</w:t>
      </w:r>
      <w:r w:rsidRPr="00E868B4">
        <w:t xml:space="preserve"> банка нормативно-правовых и методико - диагностических материалов.</w:t>
      </w:r>
    </w:p>
    <w:p w:rsidR="00CF5AE4" w:rsidRPr="00E868B4" w:rsidRDefault="00904193" w:rsidP="00E868B4">
      <w:pPr>
        <w:pStyle w:val="Default"/>
        <w:jc w:val="both"/>
        <w:rPr>
          <w:b/>
          <w:bCs/>
        </w:rPr>
      </w:pPr>
      <w:r w:rsidRPr="00E868B4">
        <w:t xml:space="preserve"> </w:t>
      </w:r>
      <w:r w:rsidR="00C81672" w:rsidRPr="00E868B4">
        <w:rPr>
          <w:b/>
          <w:bCs/>
          <w:color w:val="auto"/>
          <w:u w:val="single"/>
        </w:rPr>
        <w:t>II этап:</w:t>
      </w:r>
      <w:r w:rsidR="00F74DB4" w:rsidRPr="00E868B4">
        <w:rPr>
          <w:b/>
          <w:bCs/>
          <w:color w:val="auto"/>
          <w:u w:val="single"/>
        </w:rPr>
        <w:t xml:space="preserve"> сентябрь</w:t>
      </w:r>
      <w:r w:rsidR="00714E80" w:rsidRPr="00E868B4">
        <w:rPr>
          <w:b/>
          <w:bCs/>
          <w:color w:val="auto"/>
          <w:u w:val="single"/>
        </w:rPr>
        <w:t xml:space="preserve"> 2021</w:t>
      </w:r>
      <w:r w:rsidR="00CF5AE4" w:rsidRPr="00E868B4">
        <w:rPr>
          <w:b/>
          <w:bCs/>
          <w:color w:val="auto"/>
          <w:u w:val="single"/>
        </w:rPr>
        <w:t xml:space="preserve"> </w:t>
      </w:r>
      <w:r w:rsidR="00E81DA0" w:rsidRPr="00E868B4">
        <w:rPr>
          <w:b/>
          <w:bCs/>
          <w:color w:val="auto"/>
          <w:u w:val="single"/>
        </w:rPr>
        <w:t>–</w:t>
      </w:r>
      <w:r w:rsidR="00714E80" w:rsidRPr="00E868B4">
        <w:rPr>
          <w:b/>
          <w:bCs/>
          <w:color w:val="auto"/>
          <w:u w:val="single"/>
        </w:rPr>
        <w:t xml:space="preserve"> </w:t>
      </w:r>
      <w:r w:rsidR="00F74DB4" w:rsidRPr="00E868B4">
        <w:rPr>
          <w:b/>
          <w:bCs/>
          <w:color w:val="auto"/>
          <w:u w:val="single"/>
        </w:rPr>
        <w:t xml:space="preserve">сентябрь </w:t>
      </w:r>
      <w:r w:rsidR="00714E80" w:rsidRPr="00E868B4">
        <w:rPr>
          <w:b/>
          <w:bCs/>
          <w:color w:val="auto"/>
          <w:u w:val="single"/>
        </w:rPr>
        <w:t>2025</w:t>
      </w:r>
      <w:r w:rsidR="00A0781C" w:rsidRPr="00E868B4">
        <w:rPr>
          <w:b/>
          <w:bCs/>
          <w:color w:val="auto"/>
          <w:u w:val="single"/>
        </w:rPr>
        <w:t xml:space="preserve"> </w:t>
      </w:r>
      <w:r w:rsidR="00C81672" w:rsidRPr="00E868B4">
        <w:rPr>
          <w:b/>
          <w:bCs/>
          <w:color w:val="auto"/>
          <w:u w:val="single"/>
        </w:rPr>
        <w:t>год</w:t>
      </w:r>
      <w:r w:rsidR="00CF5AE4" w:rsidRPr="00E868B4">
        <w:rPr>
          <w:b/>
          <w:bCs/>
          <w:color w:val="auto"/>
          <w:u w:val="single"/>
        </w:rPr>
        <w:t xml:space="preserve">. </w:t>
      </w:r>
    </w:p>
    <w:p w:rsidR="00F74DB4" w:rsidRPr="00E868B4" w:rsidRDefault="00F74DB4" w:rsidP="00E868B4">
      <w:pPr>
        <w:pStyle w:val="Default"/>
        <w:jc w:val="both"/>
        <w:rPr>
          <w:bCs/>
          <w:i/>
          <w:color w:val="auto"/>
          <w:u w:val="single"/>
        </w:rPr>
      </w:pPr>
      <w:r w:rsidRPr="00E868B4">
        <w:rPr>
          <w:bCs/>
          <w:i/>
          <w:color w:val="auto"/>
          <w:u w:val="single"/>
        </w:rPr>
        <w:t>Основной, внедренческий</w:t>
      </w:r>
    </w:p>
    <w:p w:rsidR="00CF5AE4" w:rsidRPr="00E868B4" w:rsidRDefault="00CF5AE4" w:rsidP="00E868B4">
      <w:pPr>
        <w:pStyle w:val="Default"/>
        <w:ind w:firstLine="567"/>
        <w:jc w:val="both"/>
        <w:rPr>
          <w:i/>
          <w:color w:val="auto"/>
          <w:u w:val="single"/>
        </w:rPr>
      </w:pPr>
      <w:r w:rsidRPr="00E868B4">
        <w:t>Обеспечени</w:t>
      </w:r>
      <w:r w:rsidR="00904193" w:rsidRPr="00E868B4">
        <w:t>е реализации Программы развития. Оптимизация функционирования детского сада.</w:t>
      </w:r>
      <w:r w:rsidR="00F10F7B" w:rsidRPr="00E868B4">
        <w:t xml:space="preserve"> </w:t>
      </w:r>
      <w:r w:rsidR="00904193" w:rsidRPr="00E868B4">
        <w:t xml:space="preserve"> Апробация новшеств и коррекция отдельных направлений работы.</w:t>
      </w:r>
    </w:p>
    <w:p w:rsidR="00CF5AE4" w:rsidRPr="00E868B4" w:rsidRDefault="00C81672" w:rsidP="00E868B4">
      <w:pPr>
        <w:pStyle w:val="Default"/>
        <w:jc w:val="both"/>
        <w:rPr>
          <w:b/>
          <w:bCs/>
        </w:rPr>
      </w:pPr>
      <w:r w:rsidRPr="00E868B4">
        <w:rPr>
          <w:b/>
          <w:bCs/>
          <w:u w:val="single"/>
        </w:rPr>
        <w:t>III этап: сентябрь</w:t>
      </w:r>
      <w:r w:rsidR="00714E80" w:rsidRPr="00E868B4">
        <w:rPr>
          <w:b/>
          <w:bCs/>
          <w:u w:val="single"/>
        </w:rPr>
        <w:t xml:space="preserve"> – декабрь 2025</w:t>
      </w:r>
      <w:r w:rsidR="00EF4D33" w:rsidRPr="00E868B4">
        <w:rPr>
          <w:b/>
          <w:bCs/>
          <w:u w:val="single"/>
        </w:rPr>
        <w:t xml:space="preserve"> </w:t>
      </w:r>
      <w:r w:rsidR="00CF5AE4" w:rsidRPr="00E868B4">
        <w:rPr>
          <w:b/>
          <w:bCs/>
          <w:u w:val="single"/>
        </w:rPr>
        <w:t>года.</w:t>
      </w:r>
    </w:p>
    <w:p w:rsidR="00CF5AE4" w:rsidRPr="00E868B4" w:rsidRDefault="00CF5AE4" w:rsidP="00E868B4">
      <w:pPr>
        <w:pStyle w:val="Default"/>
        <w:jc w:val="both"/>
        <w:rPr>
          <w:i/>
          <w:u w:val="single"/>
        </w:rPr>
      </w:pPr>
      <w:r w:rsidRPr="00E868B4">
        <w:rPr>
          <w:bCs/>
          <w:i/>
          <w:u w:val="single"/>
        </w:rPr>
        <w:t xml:space="preserve">Заключительный, итоговый. </w:t>
      </w:r>
    </w:p>
    <w:p w:rsidR="00FD4E66" w:rsidRPr="00E868B4" w:rsidRDefault="00CF5AE4" w:rsidP="00E868B4">
      <w:pPr>
        <w:pStyle w:val="Default"/>
        <w:ind w:firstLine="567"/>
        <w:jc w:val="both"/>
      </w:pPr>
      <w:r w:rsidRPr="00E868B4">
        <w:lastRenderedPageBreak/>
        <w:t>Анализ, осмысление и интерпретация результатов реализации Программы развития.</w:t>
      </w:r>
      <w:r w:rsidR="00904193" w:rsidRPr="00E868B4">
        <w:t xml:space="preserve"> </w:t>
      </w:r>
      <w:r w:rsidR="00F10F7B" w:rsidRPr="00E868B4">
        <w:t>О</w:t>
      </w:r>
      <w:r w:rsidRPr="00E868B4">
        <w:t>тбор наиболее значимых результатов</w:t>
      </w:r>
      <w:r w:rsidR="00895D32" w:rsidRPr="00E868B4">
        <w:t xml:space="preserve"> и опыта работы</w:t>
      </w:r>
      <w:r w:rsidR="00F10F7B" w:rsidRPr="00E868B4">
        <w:t xml:space="preserve"> и их описание.</w:t>
      </w:r>
    </w:p>
    <w:p w:rsidR="00645D21" w:rsidRDefault="00CB2614" w:rsidP="00645D21">
      <w:pPr>
        <w:pStyle w:val="textbody"/>
        <w:keepNext/>
        <w:spacing w:before="0" w:beforeAutospacing="0" w:after="0" w:afterAutospacing="0"/>
        <w:jc w:val="both"/>
        <w:rPr>
          <w:rStyle w:val="af3"/>
          <w:iCs/>
          <w:u w:val="single"/>
          <w:shd w:val="clear" w:color="auto" w:fill="FFFFFF"/>
        </w:rPr>
      </w:pPr>
      <w:r w:rsidRPr="00E868B4">
        <w:rPr>
          <w:rFonts w:eastAsia="Calibri"/>
          <w:b/>
          <w:u w:val="single"/>
        </w:rPr>
        <w:lastRenderedPageBreak/>
        <w:t>5.2. Конкретный план реализации Программы развития</w:t>
      </w:r>
      <w:r w:rsidRPr="00E868B4">
        <w:rPr>
          <w:rStyle w:val="af3"/>
          <w:iCs/>
          <w:u w:val="single"/>
          <w:shd w:val="clear" w:color="auto" w:fill="FFFFFF"/>
        </w:rPr>
        <w:t xml:space="preserve"> </w:t>
      </w:r>
    </w:p>
    <w:p w:rsidR="00645D21" w:rsidRPr="00E868B4" w:rsidRDefault="00645D21" w:rsidP="00645D21">
      <w:pPr>
        <w:pStyle w:val="textbody"/>
        <w:keepNext/>
        <w:spacing w:before="0" w:beforeAutospacing="0" w:after="0" w:afterAutospacing="0"/>
        <w:jc w:val="both"/>
        <w:rPr>
          <w:rStyle w:val="af3"/>
          <w:iCs/>
          <w:u w:val="single"/>
          <w:shd w:val="clear" w:color="auto" w:fill="FFFFFF"/>
        </w:rPr>
      </w:pPr>
    </w:p>
    <w:tbl>
      <w:tblPr>
        <w:tblStyle w:val="a5"/>
        <w:tblW w:w="10030" w:type="dxa"/>
        <w:tblInd w:w="-176" w:type="dxa"/>
        <w:tblLayout w:type="fixed"/>
        <w:tblLook w:val="04A0" w:firstRow="1" w:lastRow="0" w:firstColumn="1" w:lastColumn="0" w:noHBand="0" w:noVBand="1"/>
      </w:tblPr>
      <w:tblGrid>
        <w:gridCol w:w="424"/>
        <w:gridCol w:w="2234"/>
        <w:gridCol w:w="3127"/>
        <w:gridCol w:w="1693"/>
        <w:gridCol w:w="2552"/>
      </w:tblGrid>
      <w:tr w:rsidR="00FD4E66" w:rsidRPr="00E868B4" w:rsidTr="00645D21">
        <w:trPr>
          <w:trHeight w:val="663"/>
        </w:trPr>
        <w:tc>
          <w:tcPr>
            <w:tcW w:w="424" w:type="dxa"/>
          </w:tcPr>
          <w:p w:rsidR="00FD4E66" w:rsidRPr="00E868B4" w:rsidRDefault="00FD4E66" w:rsidP="00645D21">
            <w:pPr>
              <w:pStyle w:val="textbody"/>
              <w:keepNext/>
              <w:spacing w:before="30" w:beforeAutospacing="0" w:after="0" w:afterAutospacing="0"/>
            </w:pPr>
            <w:r w:rsidRPr="00E868B4">
              <w:rPr>
                <w:b/>
                <w:bCs/>
              </w:rPr>
              <w:t>№</w:t>
            </w:r>
          </w:p>
        </w:tc>
        <w:tc>
          <w:tcPr>
            <w:tcW w:w="2234" w:type="dxa"/>
          </w:tcPr>
          <w:p w:rsidR="00FD4E66" w:rsidRPr="00E868B4" w:rsidRDefault="00FD4E66" w:rsidP="00E868B4">
            <w:pPr>
              <w:pStyle w:val="textbody"/>
              <w:keepNext/>
              <w:spacing w:before="30" w:beforeAutospacing="0" w:after="0" w:afterAutospacing="0"/>
              <w:jc w:val="center"/>
            </w:pPr>
            <w:r w:rsidRPr="00E868B4">
              <w:rPr>
                <w:b/>
                <w:bCs/>
              </w:rPr>
              <w:t>Концептуальные направления</w:t>
            </w:r>
          </w:p>
        </w:tc>
        <w:tc>
          <w:tcPr>
            <w:tcW w:w="3127" w:type="dxa"/>
          </w:tcPr>
          <w:p w:rsidR="00FD4E66" w:rsidRPr="00E868B4" w:rsidRDefault="006E18A8" w:rsidP="00E868B4">
            <w:pPr>
              <w:pStyle w:val="textbody"/>
              <w:keepNext/>
              <w:spacing w:before="30" w:beforeAutospacing="0" w:after="0" w:afterAutospacing="0"/>
              <w:jc w:val="center"/>
            </w:pPr>
            <w:r w:rsidRPr="00E868B4">
              <w:rPr>
                <w:b/>
                <w:bCs/>
              </w:rPr>
              <w:t>Направления</w:t>
            </w:r>
            <w:r w:rsidR="00FD4E66" w:rsidRPr="00E868B4">
              <w:rPr>
                <w:b/>
                <w:bCs/>
              </w:rPr>
              <w:t xml:space="preserve"> развития</w:t>
            </w:r>
          </w:p>
        </w:tc>
        <w:tc>
          <w:tcPr>
            <w:tcW w:w="1693" w:type="dxa"/>
          </w:tcPr>
          <w:p w:rsidR="00FD4E66" w:rsidRPr="00E868B4" w:rsidRDefault="002B362D" w:rsidP="00E868B4">
            <w:pPr>
              <w:pStyle w:val="textbody"/>
              <w:keepNext/>
              <w:spacing w:before="30" w:beforeAutospacing="0" w:after="0" w:afterAutospacing="0"/>
              <w:jc w:val="center"/>
            </w:pPr>
            <w:r w:rsidRPr="00E868B4">
              <w:rPr>
                <w:b/>
                <w:bCs/>
              </w:rPr>
              <w:t>Период реализации</w:t>
            </w:r>
          </w:p>
        </w:tc>
        <w:tc>
          <w:tcPr>
            <w:tcW w:w="2552" w:type="dxa"/>
          </w:tcPr>
          <w:p w:rsidR="00FD4E66" w:rsidRPr="00E868B4" w:rsidRDefault="00FD4E66" w:rsidP="00E868B4">
            <w:pPr>
              <w:pStyle w:val="textbody"/>
              <w:keepNext/>
              <w:spacing w:before="30" w:beforeAutospacing="0" w:after="0" w:afterAutospacing="0"/>
              <w:jc w:val="center"/>
            </w:pPr>
            <w:r w:rsidRPr="00E868B4">
              <w:rPr>
                <w:b/>
                <w:bCs/>
              </w:rPr>
              <w:t>Содержательные характеристики</w:t>
            </w:r>
          </w:p>
        </w:tc>
      </w:tr>
      <w:tr w:rsidR="00FD4E66" w:rsidRPr="00E868B4" w:rsidTr="00645D21">
        <w:trPr>
          <w:trHeight w:val="1309"/>
        </w:trPr>
        <w:tc>
          <w:tcPr>
            <w:tcW w:w="424" w:type="dxa"/>
          </w:tcPr>
          <w:p w:rsidR="00FD4E66" w:rsidRPr="00E868B4" w:rsidRDefault="00FD4E66" w:rsidP="00E868B4">
            <w:pPr>
              <w:pStyle w:val="textbody"/>
              <w:keepNext/>
              <w:spacing w:before="0" w:beforeAutospacing="0" w:after="0" w:afterAutospacing="0"/>
              <w:jc w:val="both"/>
              <w:rPr>
                <w:rStyle w:val="af3"/>
                <w:b w:val="0"/>
                <w:iCs/>
                <w:color w:val="000000"/>
                <w:shd w:val="clear" w:color="auto" w:fill="FFFFFF"/>
              </w:rPr>
            </w:pPr>
            <w:r w:rsidRPr="00E868B4">
              <w:rPr>
                <w:rStyle w:val="af3"/>
                <w:iCs/>
                <w:color w:val="000000"/>
                <w:shd w:val="clear" w:color="auto" w:fill="FFFFFF"/>
              </w:rPr>
              <w:t>1</w:t>
            </w:r>
          </w:p>
        </w:tc>
        <w:tc>
          <w:tcPr>
            <w:tcW w:w="2234" w:type="dxa"/>
          </w:tcPr>
          <w:p w:rsidR="00FD4E66" w:rsidRPr="00E868B4" w:rsidRDefault="00FD4E66" w:rsidP="00E868B4">
            <w:pPr>
              <w:pStyle w:val="textbody"/>
              <w:keepNext/>
              <w:spacing w:before="30" w:beforeAutospacing="0" w:after="0" w:afterAutospacing="0"/>
              <w:jc w:val="both"/>
            </w:pPr>
            <w:r w:rsidRPr="00E868B4">
              <w:t>Управление качеством дошкольного образования</w:t>
            </w:r>
          </w:p>
        </w:tc>
        <w:tc>
          <w:tcPr>
            <w:tcW w:w="3127" w:type="dxa"/>
          </w:tcPr>
          <w:p w:rsidR="00FD4E66" w:rsidRPr="00E868B4" w:rsidRDefault="00F74DB4" w:rsidP="00E868B4">
            <w:pPr>
              <w:pStyle w:val="textbody"/>
              <w:keepNext/>
              <w:spacing w:before="30" w:beforeAutospacing="0" w:after="0" w:afterAutospacing="0"/>
              <w:jc w:val="both"/>
            </w:pPr>
            <w:r w:rsidRPr="00E868B4">
              <w:t xml:space="preserve"> </w:t>
            </w:r>
            <w:r w:rsidR="006E18A8" w:rsidRPr="00E868B4">
              <w:t>Использование всех возможных механизмов самоуправления</w:t>
            </w:r>
            <w:r w:rsidRPr="00E868B4">
              <w:t>.</w:t>
            </w:r>
          </w:p>
        </w:tc>
        <w:tc>
          <w:tcPr>
            <w:tcW w:w="1693" w:type="dxa"/>
          </w:tcPr>
          <w:p w:rsidR="00FD4E66" w:rsidRPr="00E868B4" w:rsidRDefault="00C8091A" w:rsidP="00E868B4">
            <w:pPr>
              <w:pStyle w:val="textbody"/>
              <w:keepNext/>
              <w:spacing w:before="30" w:beforeAutospacing="0" w:after="0" w:afterAutospacing="0"/>
              <w:jc w:val="both"/>
            </w:pPr>
            <w:r w:rsidRPr="00E868B4">
              <w:t>2021-2025</w:t>
            </w:r>
          </w:p>
        </w:tc>
        <w:tc>
          <w:tcPr>
            <w:tcW w:w="2552" w:type="dxa"/>
          </w:tcPr>
          <w:p w:rsidR="00FD4E66" w:rsidRPr="00E868B4" w:rsidRDefault="006E18A8" w:rsidP="00E868B4">
            <w:pPr>
              <w:pStyle w:val="textbody"/>
              <w:keepNext/>
              <w:spacing w:before="0" w:beforeAutospacing="0" w:after="0" w:afterAutospacing="0"/>
              <w:jc w:val="both"/>
              <w:rPr>
                <w:rStyle w:val="af3"/>
                <w:b w:val="0"/>
                <w:iCs/>
                <w:color w:val="000000"/>
                <w:shd w:val="clear" w:color="auto" w:fill="FFFFFF"/>
              </w:rPr>
            </w:pPr>
            <w:r w:rsidRPr="00E868B4">
              <w:rPr>
                <w:rStyle w:val="af3"/>
                <w:b w:val="0"/>
                <w:iCs/>
                <w:color w:val="000000"/>
                <w:shd w:val="clear" w:color="auto" w:fill="FFFFFF"/>
              </w:rPr>
              <w:t xml:space="preserve">Развитие органов самоуправления и служб ДОУ </w:t>
            </w:r>
          </w:p>
        </w:tc>
      </w:tr>
      <w:tr w:rsidR="00FD4E66" w:rsidRPr="00E868B4" w:rsidTr="00645D21">
        <w:trPr>
          <w:trHeight w:val="1623"/>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2</w:t>
            </w:r>
          </w:p>
        </w:tc>
        <w:tc>
          <w:tcPr>
            <w:tcW w:w="2234" w:type="dxa"/>
          </w:tcPr>
          <w:p w:rsidR="00FD4E66" w:rsidRPr="00E868B4" w:rsidRDefault="00FD4E66" w:rsidP="00E868B4">
            <w:pPr>
              <w:pStyle w:val="textbody"/>
              <w:keepNext/>
              <w:spacing w:before="30" w:beforeAutospacing="0" w:after="0" w:afterAutospacing="0"/>
              <w:jc w:val="both"/>
            </w:pPr>
            <w:r w:rsidRPr="00E868B4">
              <w:t>Информатизация дошкольного образования</w:t>
            </w:r>
          </w:p>
        </w:tc>
        <w:tc>
          <w:tcPr>
            <w:tcW w:w="3127" w:type="dxa"/>
          </w:tcPr>
          <w:p w:rsidR="00FD4E66" w:rsidRPr="00E868B4" w:rsidRDefault="00C8091A" w:rsidP="00E868B4">
            <w:pPr>
              <w:pStyle w:val="textbody"/>
              <w:keepNext/>
              <w:spacing w:before="30" w:beforeAutospacing="0" w:after="0" w:afterAutospacing="0"/>
              <w:jc w:val="both"/>
            </w:pPr>
            <w:r w:rsidRPr="00E868B4">
              <w:t>Усовершенствование</w:t>
            </w:r>
            <w:r w:rsidR="00FD4E66" w:rsidRPr="00E868B4">
              <w:t xml:space="preserve"> информационн</w:t>
            </w:r>
            <w:r w:rsidR="002B362D" w:rsidRPr="00E868B4">
              <w:t xml:space="preserve">ых технологий </w:t>
            </w:r>
            <w:r w:rsidRPr="00E868B4">
              <w:t>в образовательном и управленческом</w:t>
            </w:r>
            <w:r w:rsidR="00FD4E66" w:rsidRPr="00E868B4">
              <w:t xml:space="preserve"> процесс</w:t>
            </w:r>
            <w:r w:rsidRPr="00E868B4">
              <w:t>е</w:t>
            </w:r>
          </w:p>
        </w:tc>
        <w:tc>
          <w:tcPr>
            <w:tcW w:w="1693" w:type="dxa"/>
          </w:tcPr>
          <w:p w:rsidR="00FD4E66" w:rsidRPr="00E868B4" w:rsidRDefault="00C8091A" w:rsidP="00E868B4">
            <w:pPr>
              <w:pStyle w:val="textbody"/>
              <w:keepNext/>
              <w:spacing w:before="30" w:beforeAutospacing="0" w:after="0" w:afterAutospacing="0"/>
              <w:jc w:val="both"/>
            </w:pPr>
            <w:r w:rsidRPr="00E868B4">
              <w:t>2021-2025</w:t>
            </w:r>
          </w:p>
        </w:tc>
        <w:tc>
          <w:tcPr>
            <w:tcW w:w="2552" w:type="dxa"/>
          </w:tcPr>
          <w:p w:rsidR="00FD4E66" w:rsidRPr="00E868B4" w:rsidRDefault="006E18A8" w:rsidP="00E868B4">
            <w:pPr>
              <w:pStyle w:val="textbody"/>
              <w:keepNext/>
              <w:spacing w:before="30" w:beforeAutospacing="0" w:after="0" w:afterAutospacing="0"/>
              <w:jc w:val="both"/>
            </w:pPr>
            <w:r w:rsidRPr="00E868B4">
              <w:t>Повышение ИКТ</w:t>
            </w:r>
            <w:r w:rsidR="002B362D" w:rsidRPr="00E868B4">
              <w:t xml:space="preserve"> компетентности сотрудников.</w:t>
            </w:r>
          </w:p>
        </w:tc>
      </w:tr>
      <w:tr w:rsidR="00FD4E66" w:rsidRPr="00E868B4" w:rsidTr="00645D21">
        <w:trPr>
          <w:trHeight w:val="1641"/>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3</w:t>
            </w:r>
          </w:p>
        </w:tc>
        <w:tc>
          <w:tcPr>
            <w:tcW w:w="2234" w:type="dxa"/>
          </w:tcPr>
          <w:p w:rsidR="00FD4E66" w:rsidRPr="00E868B4" w:rsidRDefault="00FD4E66" w:rsidP="00E868B4">
            <w:pPr>
              <w:pStyle w:val="textbody"/>
              <w:keepNext/>
              <w:spacing w:before="30" w:beforeAutospacing="0" w:after="0" w:afterAutospacing="0"/>
              <w:jc w:val="both"/>
            </w:pPr>
            <w:r w:rsidRPr="00E868B4">
              <w:t>Здоровьесберегаю</w:t>
            </w:r>
          </w:p>
          <w:p w:rsidR="00FD4E66" w:rsidRPr="00E868B4" w:rsidRDefault="00FD4E66" w:rsidP="00E868B4">
            <w:pPr>
              <w:pStyle w:val="textbody"/>
              <w:keepNext/>
              <w:spacing w:before="30" w:beforeAutospacing="0" w:after="0" w:afterAutospacing="0"/>
              <w:jc w:val="both"/>
            </w:pPr>
            <w:r w:rsidRPr="00E868B4">
              <w:t>щие техноло</w:t>
            </w:r>
            <w:r w:rsidR="002B362D" w:rsidRPr="00E868B4">
              <w:t>гии</w:t>
            </w:r>
          </w:p>
        </w:tc>
        <w:tc>
          <w:tcPr>
            <w:tcW w:w="3127" w:type="dxa"/>
          </w:tcPr>
          <w:p w:rsidR="00FD4E66" w:rsidRPr="00E868B4" w:rsidRDefault="00FD4E66" w:rsidP="00E868B4">
            <w:pPr>
              <w:pStyle w:val="textbody"/>
              <w:keepNext/>
              <w:spacing w:before="30" w:beforeAutospacing="0" w:after="0" w:afterAutospacing="0"/>
              <w:jc w:val="both"/>
            </w:pPr>
            <w:r w:rsidRPr="00E868B4">
              <w:t>Расширение спектра предоставляемых оздоровительных услуг,</w:t>
            </w:r>
            <w:r w:rsidR="002B362D" w:rsidRPr="00E868B4">
              <w:t xml:space="preserve"> </w:t>
            </w:r>
            <w:r w:rsidRPr="00E868B4">
              <w:t>формирование куль</w:t>
            </w:r>
            <w:r w:rsidR="002B362D" w:rsidRPr="00E868B4">
              <w:t>туры здорового образа жизни.</w:t>
            </w:r>
          </w:p>
        </w:tc>
        <w:tc>
          <w:tcPr>
            <w:tcW w:w="1693" w:type="dxa"/>
          </w:tcPr>
          <w:p w:rsidR="00FD4E66" w:rsidRPr="00E868B4" w:rsidRDefault="00C8091A" w:rsidP="00E868B4">
            <w:pPr>
              <w:pStyle w:val="textbody"/>
              <w:keepNext/>
              <w:spacing w:before="30" w:beforeAutospacing="0" w:after="0" w:afterAutospacing="0"/>
              <w:jc w:val="both"/>
            </w:pPr>
            <w:r w:rsidRPr="00E868B4">
              <w:t>2021-2022</w:t>
            </w:r>
          </w:p>
        </w:tc>
        <w:tc>
          <w:tcPr>
            <w:tcW w:w="2552" w:type="dxa"/>
          </w:tcPr>
          <w:p w:rsidR="00FD4E66" w:rsidRPr="00E868B4" w:rsidRDefault="006E18A8" w:rsidP="00E868B4">
            <w:pPr>
              <w:pStyle w:val="textbody"/>
              <w:keepNext/>
              <w:spacing w:before="0" w:beforeAutospacing="0" w:after="0" w:afterAutospacing="0"/>
              <w:jc w:val="both"/>
              <w:rPr>
                <w:rStyle w:val="af3"/>
                <w:b w:val="0"/>
                <w:iCs/>
                <w:color w:val="000000"/>
                <w:shd w:val="clear" w:color="auto" w:fill="FFFFFF"/>
              </w:rPr>
            </w:pPr>
            <w:r w:rsidRPr="00E868B4">
              <w:rPr>
                <w:rStyle w:val="af3"/>
                <w:b w:val="0"/>
                <w:iCs/>
                <w:color w:val="000000"/>
                <w:shd w:val="clear" w:color="auto" w:fill="FFFFFF"/>
              </w:rPr>
              <w:t>Совершенствование работы ДОУ через систему мероприятий оздоровительной направленности</w:t>
            </w:r>
          </w:p>
        </w:tc>
      </w:tr>
      <w:tr w:rsidR="00FD4E66" w:rsidRPr="00E868B4" w:rsidTr="00645D21">
        <w:trPr>
          <w:trHeight w:val="1623"/>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4</w:t>
            </w:r>
          </w:p>
        </w:tc>
        <w:tc>
          <w:tcPr>
            <w:tcW w:w="2234" w:type="dxa"/>
          </w:tcPr>
          <w:p w:rsidR="00FD4E66" w:rsidRPr="00E868B4" w:rsidRDefault="00FD4E66" w:rsidP="00E868B4">
            <w:pPr>
              <w:pStyle w:val="textbody"/>
              <w:keepNext/>
              <w:spacing w:before="30" w:beforeAutospacing="0" w:after="0" w:afterAutospacing="0"/>
              <w:jc w:val="both"/>
            </w:pPr>
            <w:r w:rsidRPr="00E868B4">
              <w:t>Безопас</w:t>
            </w:r>
            <w:r w:rsidR="002B362D" w:rsidRPr="00E868B4">
              <w:t>ность образовательного процесса.</w:t>
            </w:r>
          </w:p>
        </w:tc>
        <w:tc>
          <w:tcPr>
            <w:tcW w:w="3127" w:type="dxa"/>
          </w:tcPr>
          <w:p w:rsidR="00FD4E66" w:rsidRPr="00E868B4" w:rsidRDefault="00FD4E66" w:rsidP="00E868B4">
            <w:pPr>
              <w:pStyle w:val="textbody"/>
              <w:keepNext/>
              <w:spacing w:before="30" w:beforeAutospacing="0" w:after="0" w:afterAutospacing="0"/>
              <w:jc w:val="both"/>
            </w:pPr>
            <w:r w:rsidRPr="00E868B4">
              <w:t>Укрепление материально-т</w:t>
            </w:r>
            <w:r w:rsidR="002B362D" w:rsidRPr="00E868B4">
              <w:t>ехнической базы детского сада.</w:t>
            </w:r>
          </w:p>
        </w:tc>
        <w:tc>
          <w:tcPr>
            <w:tcW w:w="1693" w:type="dxa"/>
          </w:tcPr>
          <w:p w:rsidR="00FD4E66" w:rsidRPr="00E868B4" w:rsidRDefault="00C8091A" w:rsidP="00E868B4">
            <w:pPr>
              <w:pStyle w:val="textbody"/>
              <w:keepNext/>
              <w:spacing w:before="30" w:beforeAutospacing="0" w:after="0" w:afterAutospacing="0"/>
              <w:jc w:val="both"/>
            </w:pPr>
            <w:r w:rsidRPr="00E868B4">
              <w:t>2021 - 2022</w:t>
            </w:r>
          </w:p>
        </w:tc>
        <w:tc>
          <w:tcPr>
            <w:tcW w:w="2552" w:type="dxa"/>
          </w:tcPr>
          <w:p w:rsidR="00FD4E66" w:rsidRPr="00E868B4" w:rsidRDefault="006E18A8" w:rsidP="00E868B4">
            <w:pPr>
              <w:pStyle w:val="textbody"/>
              <w:keepNext/>
              <w:spacing w:before="30" w:beforeAutospacing="0" w:after="0" w:afterAutospacing="0"/>
              <w:jc w:val="both"/>
            </w:pPr>
            <w:r w:rsidRPr="00E868B4">
              <w:t>Планомерное п</w:t>
            </w:r>
            <w:r w:rsidR="00FD4E66" w:rsidRPr="00E868B4">
              <w:t>остроение динамичной, безопасной развивающей среды</w:t>
            </w:r>
          </w:p>
        </w:tc>
      </w:tr>
      <w:tr w:rsidR="00FD4E66" w:rsidRPr="00E868B4" w:rsidTr="00645D21">
        <w:trPr>
          <w:trHeight w:val="1973"/>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5</w:t>
            </w:r>
          </w:p>
        </w:tc>
        <w:tc>
          <w:tcPr>
            <w:tcW w:w="2234" w:type="dxa"/>
          </w:tcPr>
          <w:p w:rsidR="00FD4E66" w:rsidRPr="00E868B4" w:rsidRDefault="002B362D" w:rsidP="00E868B4">
            <w:pPr>
              <w:pStyle w:val="textbody"/>
              <w:keepNext/>
              <w:spacing w:before="30" w:beforeAutospacing="0" w:after="0" w:afterAutospacing="0"/>
              <w:jc w:val="both"/>
            </w:pPr>
            <w:r w:rsidRPr="00E868B4">
              <w:t>Кадровая политика.</w:t>
            </w:r>
          </w:p>
        </w:tc>
        <w:tc>
          <w:tcPr>
            <w:tcW w:w="3127" w:type="dxa"/>
          </w:tcPr>
          <w:p w:rsidR="00FD4E66" w:rsidRPr="00E868B4" w:rsidRDefault="00FD4E66" w:rsidP="00E868B4">
            <w:pPr>
              <w:pStyle w:val="textbody"/>
              <w:keepNext/>
              <w:spacing w:before="30" w:beforeAutospacing="0" w:after="0" w:afterAutospacing="0"/>
              <w:jc w:val="both"/>
            </w:pPr>
            <w:r w:rsidRPr="00E868B4">
              <w:t>Повышение профессионального мастерства педагогов, обучение молодых специалистов, участие в конкурсном движении</w:t>
            </w:r>
            <w:r w:rsidR="002B362D" w:rsidRPr="00E868B4">
              <w:t>.</w:t>
            </w:r>
          </w:p>
        </w:tc>
        <w:tc>
          <w:tcPr>
            <w:tcW w:w="1693" w:type="dxa"/>
          </w:tcPr>
          <w:p w:rsidR="00FD4E66" w:rsidRPr="00E868B4" w:rsidRDefault="00C8091A" w:rsidP="00E868B4">
            <w:pPr>
              <w:pStyle w:val="textbody"/>
              <w:keepNext/>
              <w:spacing w:before="0" w:beforeAutospacing="0" w:after="0" w:afterAutospacing="0"/>
              <w:jc w:val="both"/>
              <w:rPr>
                <w:rStyle w:val="af3"/>
                <w:b w:val="0"/>
                <w:iCs/>
                <w:color w:val="000000"/>
                <w:shd w:val="clear" w:color="auto" w:fill="FFFFFF"/>
              </w:rPr>
            </w:pPr>
            <w:r w:rsidRPr="00E868B4">
              <w:rPr>
                <w:rStyle w:val="af3"/>
                <w:b w:val="0"/>
                <w:iCs/>
                <w:color w:val="000000"/>
                <w:shd w:val="clear" w:color="auto" w:fill="FFFFFF"/>
              </w:rPr>
              <w:t>2021- 2025</w:t>
            </w:r>
          </w:p>
        </w:tc>
        <w:tc>
          <w:tcPr>
            <w:tcW w:w="2552" w:type="dxa"/>
          </w:tcPr>
          <w:p w:rsidR="00FD4E66" w:rsidRPr="00E868B4" w:rsidRDefault="00F10F7B" w:rsidP="00E868B4">
            <w:pPr>
              <w:pStyle w:val="textbody"/>
              <w:keepNext/>
              <w:spacing w:before="0" w:beforeAutospacing="0" w:after="0" w:afterAutospacing="0"/>
              <w:jc w:val="both"/>
              <w:rPr>
                <w:rStyle w:val="af3"/>
                <w:b w:val="0"/>
                <w:iCs/>
                <w:color w:val="000000"/>
                <w:shd w:val="clear" w:color="auto" w:fill="FFFFFF"/>
              </w:rPr>
            </w:pPr>
            <w:r w:rsidRPr="00E868B4">
              <w:rPr>
                <w:rStyle w:val="af3"/>
                <w:b w:val="0"/>
                <w:iCs/>
                <w:color w:val="000000"/>
                <w:shd w:val="clear" w:color="auto" w:fill="FFFFFF"/>
              </w:rPr>
              <w:t>Интерактивная</w:t>
            </w:r>
            <w:r w:rsidR="006E18A8" w:rsidRPr="00E868B4">
              <w:rPr>
                <w:rStyle w:val="af3"/>
                <w:b w:val="0"/>
                <w:iCs/>
                <w:color w:val="000000"/>
                <w:shd w:val="clear" w:color="auto" w:fill="FFFFFF"/>
              </w:rPr>
              <w:t xml:space="preserve"> работа с педагогами</w:t>
            </w:r>
            <w:r w:rsidRPr="00E868B4">
              <w:rPr>
                <w:rStyle w:val="af3"/>
                <w:b w:val="0"/>
                <w:iCs/>
                <w:color w:val="000000"/>
                <w:shd w:val="clear" w:color="auto" w:fill="FFFFFF"/>
              </w:rPr>
              <w:t>, пол</w:t>
            </w:r>
            <w:r w:rsidR="002B362D" w:rsidRPr="00E868B4">
              <w:rPr>
                <w:rStyle w:val="af3"/>
                <w:b w:val="0"/>
                <w:iCs/>
                <w:color w:val="000000"/>
                <w:shd w:val="clear" w:color="auto" w:fill="FFFFFF"/>
              </w:rPr>
              <w:t>ноценный обмен передовым опытом.</w:t>
            </w:r>
          </w:p>
        </w:tc>
      </w:tr>
      <w:tr w:rsidR="00FD4E66" w:rsidRPr="00E868B4" w:rsidTr="00645D21">
        <w:trPr>
          <w:trHeight w:val="3232"/>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6</w:t>
            </w:r>
          </w:p>
        </w:tc>
        <w:tc>
          <w:tcPr>
            <w:tcW w:w="2234" w:type="dxa"/>
          </w:tcPr>
          <w:p w:rsidR="00FD4E66" w:rsidRPr="00E868B4" w:rsidRDefault="00FD4E66" w:rsidP="00E868B4">
            <w:pPr>
              <w:pStyle w:val="textbody"/>
              <w:keepNext/>
              <w:spacing w:before="30" w:beforeAutospacing="0" w:after="0" w:afterAutospacing="0"/>
              <w:jc w:val="both"/>
            </w:pPr>
            <w:r w:rsidRPr="00E868B4">
              <w:t xml:space="preserve">Усиление роли родителей и признание за ними права участия при решении важнейших вопросов обеспечения образовательного процесса </w:t>
            </w:r>
          </w:p>
        </w:tc>
        <w:tc>
          <w:tcPr>
            <w:tcW w:w="3127" w:type="dxa"/>
          </w:tcPr>
          <w:p w:rsidR="00FD4E66" w:rsidRPr="00E868B4" w:rsidRDefault="00FD4E66" w:rsidP="00E868B4">
            <w:pPr>
              <w:pStyle w:val="textbody"/>
              <w:keepNext/>
              <w:spacing w:before="30" w:beforeAutospacing="0" w:after="0" w:afterAutospacing="0"/>
              <w:jc w:val="both"/>
            </w:pPr>
            <w:r w:rsidRPr="00E868B4">
              <w:t> </w:t>
            </w:r>
            <w:r w:rsidR="006E18A8" w:rsidRPr="00E868B4">
              <w:t>Тесное взаимодействие с родителями</w:t>
            </w:r>
            <w:r w:rsidR="00885411" w:rsidRPr="00E868B4">
              <w:t>, разрушение стереотипов установок в общении с родителями</w:t>
            </w:r>
          </w:p>
        </w:tc>
        <w:tc>
          <w:tcPr>
            <w:tcW w:w="1693" w:type="dxa"/>
          </w:tcPr>
          <w:p w:rsidR="00FD4E66" w:rsidRPr="00E868B4" w:rsidRDefault="00F10F7B" w:rsidP="00E868B4">
            <w:pPr>
              <w:pStyle w:val="textbody"/>
              <w:keepNext/>
              <w:spacing w:before="30" w:beforeAutospacing="0" w:after="0" w:afterAutospacing="0"/>
              <w:jc w:val="both"/>
            </w:pPr>
            <w:r w:rsidRPr="00E868B4">
              <w:t>20</w:t>
            </w:r>
            <w:r w:rsidR="00C8091A" w:rsidRPr="00E868B4">
              <w:t>21-2025</w:t>
            </w:r>
          </w:p>
        </w:tc>
        <w:tc>
          <w:tcPr>
            <w:tcW w:w="2552" w:type="dxa"/>
          </w:tcPr>
          <w:p w:rsidR="00FD4E66" w:rsidRPr="00E868B4" w:rsidRDefault="006E18A8" w:rsidP="00E868B4">
            <w:pPr>
              <w:pStyle w:val="textbody"/>
              <w:keepNext/>
              <w:spacing w:before="30" w:beforeAutospacing="0" w:after="0" w:afterAutospacing="0"/>
              <w:jc w:val="both"/>
            </w:pPr>
            <w:r w:rsidRPr="00E868B4">
              <w:t xml:space="preserve">«Родительский комитет», </w:t>
            </w:r>
            <w:r w:rsidR="00C8091A" w:rsidRPr="00E868B4">
              <w:t>детско-</w:t>
            </w:r>
            <w:r w:rsidRPr="00E868B4">
              <w:t xml:space="preserve">родительские клубы, совместные проекты </w:t>
            </w:r>
          </w:p>
          <w:p w:rsidR="00C8091A" w:rsidRPr="00E868B4" w:rsidRDefault="00C8091A" w:rsidP="00E868B4">
            <w:pPr>
              <w:pStyle w:val="textbody"/>
              <w:keepNext/>
              <w:spacing w:before="30" w:beforeAutospacing="0" w:after="0" w:afterAutospacing="0"/>
              <w:jc w:val="both"/>
            </w:pPr>
            <w:r w:rsidRPr="00E868B4">
              <w:t xml:space="preserve">«Семейная </w:t>
            </w:r>
            <w:r w:rsidR="002B362D" w:rsidRPr="00E868B4">
              <w:t>гостиная</w:t>
            </w:r>
            <w:r w:rsidRPr="00E868B4">
              <w:t>»</w:t>
            </w:r>
          </w:p>
        </w:tc>
      </w:tr>
      <w:tr w:rsidR="00FD4E66" w:rsidRPr="00E868B4" w:rsidTr="00645D21">
        <w:trPr>
          <w:trHeight w:val="1658"/>
        </w:trPr>
        <w:tc>
          <w:tcPr>
            <w:tcW w:w="424" w:type="dxa"/>
          </w:tcPr>
          <w:p w:rsidR="00FD4E66" w:rsidRPr="00E868B4" w:rsidRDefault="00645D21" w:rsidP="00E868B4">
            <w:pPr>
              <w:pStyle w:val="textbody"/>
              <w:keepNext/>
              <w:spacing w:before="0" w:beforeAutospacing="0" w:after="0" w:afterAutospacing="0"/>
              <w:jc w:val="both"/>
              <w:rPr>
                <w:rStyle w:val="af3"/>
                <w:b w:val="0"/>
                <w:iCs/>
                <w:color w:val="000000"/>
                <w:shd w:val="clear" w:color="auto" w:fill="FFFFFF"/>
              </w:rPr>
            </w:pPr>
            <w:r>
              <w:rPr>
                <w:rStyle w:val="af3"/>
                <w:iCs/>
                <w:color w:val="000000"/>
                <w:shd w:val="clear" w:color="auto" w:fill="FFFFFF"/>
              </w:rPr>
              <w:t>7</w:t>
            </w:r>
          </w:p>
        </w:tc>
        <w:tc>
          <w:tcPr>
            <w:tcW w:w="2234" w:type="dxa"/>
          </w:tcPr>
          <w:p w:rsidR="00FD4E66" w:rsidRPr="00E868B4" w:rsidRDefault="00614850" w:rsidP="00E868B4">
            <w:pPr>
              <w:pStyle w:val="textbody"/>
              <w:keepNext/>
              <w:spacing w:before="30" w:beforeAutospacing="0" w:after="0" w:afterAutospacing="0"/>
              <w:jc w:val="both"/>
            </w:pPr>
            <w:r w:rsidRPr="00E868B4">
              <w:t>Организации-партнеры во всех</w:t>
            </w:r>
            <w:r w:rsidR="002B362D" w:rsidRPr="00E868B4">
              <w:t xml:space="preserve"> программах</w:t>
            </w:r>
          </w:p>
        </w:tc>
        <w:tc>
          <w:tcPr>
            <w:tcW w:w="3127" w:type="dxa"/>
          </w:tcPr>
          <w:p w:rsidR="00FD4E66" w:rsidRPr="00E868B4" w:rsidRDefault="00FD4E66" w:rsidP="00E868B4">
            <w:pPr>
              <w:pStyle w:val="textbody"/>
              <w:keepNext/>
              <w:spacing w:before="30" w:beforeAutospacing="0" w:after="0" w:afterAutospacing="0"/>
              <w:jc w:val="both"/>
            </w:pPr>
            <w:r w:rsidRPr="00E868B4">
              <w:t xml:space="preserve">Расширение связей с учреждениями культуры и спорта, здравоохранения, общественными </w:t>
            </w:r>
            <w:r w:rsidR="002B362D" w:rsidRPr="00E868B4">
              <w:t>организациями</w:t>
            </w:r>
          </w:p>
        </w:tc>
        <w:tc>
          <w:tcPr>
            <w:tcW w:w="1693" w:type="dxa"/>
          </w:tcPr>
          <w:p w:rsidR="00FD4E66" w:rsidRPr="00E868B4" w:rsidRDefault="00C8091A" w:rsidP="00E868B4">
            <w:pPr>
              <w:pStyle w:val="textbody"/>
              <w:keepNext/>
              <w:spacing w:before="30" w:beforeAutospacing="0" w:after="0" w:afterAutospacing="0"/>
              <w:jc w:val="both"/>
            </w:pPr>
            <w:r w:rsidRPr="00E868B4">
              <w:t>2021-2025</w:t>
            </w:r>
          </w:p>
          <w:p w:rsidR="00FD4E66" w:rsidRPr="00E868B4" w:rsidRDefault="00FD4E66" w:rsidP="00E868B4">
            <w:pPr>
              <w:pStyle w:val="textbody"/>
              <w:keepNext/>
              <w:spacing w:before="30" w:beforeAutospacing="0" w:after="0" w:afterAutospacing="0"/>
              <w:jc w:val="both"/>
            </w:pPr>
            <w:r w:rsidRPr="00E868B4">
              <w:t> </w:t>
            </w:r>
          </w:p>
        </w:tc>
        <w:tc>
          <w:tcPr>
            <w:tcW w:w="2552" w:type="dxa"/>
          </w:tcPr>
          <w:p w:rsidR="00FD4E66" w:rsidRPr="00E868B4" w:rsidRDefault="00FD4E66" w:rsidP="00E868B4">
            <w:pPr>
              <w:pStyle w:val="textbody"/>
              <w:keepNext/>
              <w:spacing w:before="30" w:beforeAutospacing="0" w:after="0" w:afterAutospacing="0"/>
              <w:jc w:val="both"/>
            </w:pPr>
            <w:r w:rsidRPr="00E868B4">
              <w:t>Заключение</w:t>
            </w:r>
            <w:r w:rsidR="00DC2623" w:rsidRPr="00E868B4">
              <w:t xml:space="preserve"> новых</w:t>
            </w:r>
            <w:r w:rsidRPr="00E868B4">
              <w:t xml:space="preserve"> договоров о сотрудничестве</w:t>
            </w:r>
          </w:p>
        </w:tc>
      </w:tr>
    </w:tbl>
    <w:p w:rsidR="00FD4E66" w:rsidRPr="00E868B4" w:rsidRDefault="00FD4E66" w:rsidP="00E868B4">
      <w:pPr>
        <w:jc w:val="both"/>
        <w:rPr>
          <w:rFonts w:ascii="Times New Roman" w:eastAsia="Calibri" w:hAnsi="Times New Roman" w:cs="Times New Roman"/>
          <w:b/>
          <w:sz w:val="24"/>
          <w:szCs w:val="24"/>
        </w:rPr>
      </w:pPr>
    </w:p>
    <w:p w:rsidR="00DC2623" w:rsidRPr="00E868B4" w:rsidRDefault="00DC2623" w:rsidP="00E868B4">
      <w:pPr>
        <w:jc w:val="both"/>
        <w:rPr>
          <w:rFonts w:ascii="Times New Roman" w:eastAsia="Calibri" w:hAnsi="Times New Roman" w:cs="Times New Roman"/>
          <w:b/>
          <w:sz w:val="24"/>
          <w:szCs w:val="24"/>
          <w:u w:val="single"/>
        </w:rPr>
      </w:pPr>
      <w:r w:rsidRPr="00E868B4">
        <w:rPr>
          <w:rFonts w:ascii="Times New Roman" w:eastAsia="Calibri" w:hAnsi="Times New Roman" w:cs="Times New Roman"/>
          <w:b/>
          <w:sz w:val="24"/>
          <w:szCs w:val="24"/>
          <w:u w:val="single"/>
        </w:rPr>
        <w:lastRenderedPageBreak/>
        <w:t xml:space="preserve">Основные проекты (мероприятия) по реализации целей и задач </w:t>
      </w:r>
    </w:p>
    <w:p w:rsidR="00590C76" w:rsidRPr="00E868B4" w:rsidRDefault="00DC2623" w:rsidP="00E868B4">
      <w:pPr>
        <w:jc w:val="both"/>
        <w:rPr>
          <w:rFonts w:ascii="Times New Roman" w:eastAsia="Calibri" w:hAnsi="Times New Roman" w:cs="Times New Roman"/>
          <w:b/>
          <w:sz w:val="24"/>
          <w:szCs w:val="24"/>
        </w:rPr>
      </w:pPr>
      <w:r w:rsidRPr="00E868B4">
        <w:rPr>
          <w:rFonts w:ascii="Times New Roman" w:eastAsia="Calibri" w:hAnsi="Times New Roman" w:cs="Times New Roman"/>
          <w:b/>
          <w:sz w:val="24"/>
          <w:szCs w:val="24"/>
          <w:u w:val="single"/>
        </w:rPr>
        <w:t>Программы развития</w:t>
      </w:r>
    </w:p>
    <w:p w:rsidR="00DC2623" w:rsidRPr="00E868B4" w:rsidRDefault="00DC2623" w:rsidP="00E868B4">
      <w:pPr>
        <w:jc w:val="both"/>
        <w:rPr>
          <w:rFonts w:ascii="Times New Roman" w:eastAsia="Calibri" w:hAnsi="Times New Roman" w:cs="Times New Roman"/>
          <w:b/>
          <w:i/>
          <w:sz w:val="24"/>
          <w:szCs w:val="24"/>
          <w:u w:val="single"/>
        </w:rPr>
      </w:pPr>
    </w:p>
    <w:tbl>
      <w:tblPr>
        <w:tblStyle w:val="a5"/>
        <w:tblW w:w="10068" w:type="dxa"/>
        <w:tblLayout w:type="fixed"/>
        <w:tblLook w:val="0000" w:firstRow="0" w:lastRow="0" w:firstColumn="0" w:lastColumn="0" w:noHBand="0" w:noVBand="0"/>
      </w:tblPr>
      <w:tblGrid>
        <w:gridCol w:w="6105"/>
        <w:gridCol w:w="1508"/>
        <w:gridCol w:w="2455"/>
      </w:tblGrid>
      <w:tr w:rsidR="00B77F05" w:rsidRPr="00E868B4" w:rsidTr="00E868B4">
        <w:trPr>
          <w:trHeight w:hRule="exact" w:val="345"/>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rStyle w:val="29"/>
                <w:sz w:val="24"/>
                <w:szCs w:val="24"/>
              </w:rPr>
              <w:t>Мероприятия</w:t>
            </w:r>
          </w:p>
        </w:tc>
        <w:tc>
          <w:tcPr>
            <w:tcW w:w="1508" w:type="dxa"/>
          </w:tcPr>
          <w:p w:rsidR="00B77F05" w:rsidRPr="00E868B4" w:rsidRDefault="00B77F05" w:rsidP="00E868B4">
            <w:pPr>
              <w:pStyle w:val="28"/>
              <w:shd w:val="clear" w:color="auto" w:fill="auto"/>
              <w:spacing w:line="240" w:lineRule="auto"/>
              <w:ind w:firstLine="0"/>
              <w:rPr>
                <w:sz w:val="24"/>
                <w:szCs w:val="24"/>
              </w:rPr>
            </w:pPr>
            <w:r w:rsidRPr="00E868B4">
              <w:rPr>
                <w:rStyle w:val="29"/>
                <w:sz w:val="24"/>
                <w:szCs w:val="24"/>
              </w:rPr>
              <w:t>Сроки</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rStyle w:val="29"/>
                <w:sz w:val="24"/>
                <w:szCs w:val="24"/>
              </w:rPr>
              <w:t>Исполнители</w:t>
            </w:r>
          </w:p>
        </w:tc>
      </w:tr>
      <w:tr w:rsidR="00B77F05" w:rsidRPr="00E868B4" w:rsidTr="00E868B4">
        <w:trPr>
          <w:trHeight w:hRule="exact" w:val="657"/>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Разработка и утверждение локальных нормативных актов ДОУ в соответствие с целью Программы развития</w:t>
            </w:r>
          </w:p>
        </w:tc>
        <w:tc>
          <w:tcPr>
            <w:tcW w:w="1508" w:type="dxa"/>
          </w:tcPr>
          <w:p w:rsidR="00B77F05" w:rsidRPr="00E868B4" w:rsidRDefault="00C8091A" w:rsidP="00E868B4">
            <w:pPr>
              <w:pStyle w:val="28"/>
              <w:shd w:val="clear" w:color="auto" w:fill="auto"/>
              <w:spacing w:line="240" w:lineRule="auto"/>
              <w:ind w:firstLine="0"/>
              <w:rPr>
                <w:sz w:val="24"/>
                <w:szCs w:val="24"/>
              </w:rPr>
            </w:pPr>
            <w:r w:rsidRPr="00E868B4">
              <w:rPr>
                <w:sz w:val="24"/>
                <w:szCs w:val="24"/>
              </w:rPr>
              <w:t>2021</w:t>
            </w:r>
            <w:r w:rsidR="00B77F05" w:rsidRPr="00E868B4">
              <w:rPr>
                <w:sz w:val="24"/>
                <w:szCs w:val="24"/>
              </w:rPr>
              <w:t xml:space="preserve"> </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Заведующий</w:t>
            </w:r>
          </w:p>
        </w:tc>
      </w:tr>
      <w:tr w:rsidR="00B77F05" w:rsidRPr="00E868B4" w:rsidTr="00E868B4">
        <w:trPr>
          <w:trHeight w:hRule="exact" w:val="558"/>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Разработка модели модернизации ДОУ</w:t>
            </w:r>
          </w:p>
        </w:tc>
        <w:tc>
          <w:tcPr>
            <w:tcW w:w="1508" w:type="dxa"/>
          </w:tcPr>
          <w:p w:rsidR="00B77F05" w:rsidRPr="00E868B4" w:rsidRDefault="00C8091A" w:rsidP="00E868B4">
            <w:pPr>
              <w:pStyle w:val="28"/>
              <w:shd w:val="clear" w:color="auto" w:fill="auto"/>
              <w:spacing w:line="240" w:lineRule="auto"/>
              <w:ind w:firstLine="0"/>
              <w:rPr>
                <w:sz w:val="24"/>
                <w:szCs w:val="24"/>
              </w:rPr>
            </w:pPr>
            <w:r w:rsidRPr="00E868B4">
              <w:rPr>
                <w:sz w:val="24"/>
                <w:szCs w:val="24"/>
              </w:rPr>
              <w:t>2021-2022</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 xml:space="preserve"> Ст. воспитатель</w:t>
            </w:r>
          </w:p>
        </w:tc>
      </w:tr>
      <w:tr w:rsidR="00B77F05" w:rsidRPr="00E868B4" w:rsidTr="00645D21">
        <w:trPr>
          <w:trHeight w:hRule="exact" w:val="1449"/>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 xml:space="preserve">Участие членов педагогического коллектива и воспитанников в семинарах, конкурсах, </w:t>
            </w:r>
            <w:r w:rsidR="00E868B4" w:rsidRPr="00E868B4">
              <w:rPr>
                <w:sz w:val="24"/>
                <w:szCs w:val="24"/>
              </w:rPr>
              <w:t>вебинарах, разного уровня: муниципальном, региональном</w:t>
            </w:r>
            <w:r w:rsidRPr="00E868B4">
              <w:rPr>
                <w:sz w:val="24"/>
                <w:szCs w:val="24"/>
              </w:rPr>
              <w:t xml:space="preserve">, федеральном </w:t>
            </w:r>
          </w:p>
        </w:tc>
        <w:tc>
          <w:tcPr>
            <w:tcW w:w="1508" w:type="dxa"/>
          </w:tcPr>
          <w:p w:rsidR="00B77F05" w:rsidRPr="00E868B4" w:rsidRDefault="00C8091A" w:rsidP="00E868B4">
            <w:pPr>
              <w:pStyle w:val="28"/>
              <w:shd w:val="clear" w:color="auto" w:fill="auto"/>
              <w:spacing w:line="240" w:lineRule="auto"/>
              <w:ind w:firstLine="0"/>
              <w:rPr>
                <w:sz w:val="24"/>
                <w:szCs w:val="24"/>
              </w:rPr>
            </w:pPr>
            <w:r w:rsidRPr="00E868B4">
              <w:rPr>
                <w:sz w:val="24"/>
                <w:szCs w:val="24"/>
              </w:rPr>
              <w:t>2021-2025</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Участники</w:t>
            </w:r>
          </w:p>
          <w:p w:rsidR="00B77F05" w:rsidRPr="00E868B4" w:rsidRDefault="00F32454" w:rsidP="00E868B4">
            <w:pPr>
              <w:pStyle w:val="28"/>
              <w:shd w:val="clear" w:color="auto" w:fill="auto"/>
              <w:spacing w:line="240" w:lineRule="auto"/>
              <w:ind w:firstLine="0"/>
              <w:rPr>
                <w:sz w:val="24"/>
                <w:szCs w:val="24"/>
              </w:rPr>
            </w:pPr>
            <w:r>
              <w:rPr>
                <w:sz w:val="24"/>
                <w:szCs w:val="24"/>
              </w:rPr>
              <w:t>Образовательно</w:t>
            </w:r>
            <w:r w:rsidR="00C8091A" w:rsidRPr="00E868B4">
              <w:rPr>
                <w:sz w:val="24"/>
                <w:szCs w:val="24"/>
              </w:rPr>
              <w:t xml:space="preserve">го </w:t>
            </w:r>
            <w:r w:rsidR="00B77F05" w:rsidRPr="00E868B4">
              <w:rPr>
                <w:sz w:val="24"/>
                <w:szCs w:val="24"/>
              </w:rPr>
              <w:t>процесса</w:t>
            </w:r>
          </w:p>
        </w:tc>
      </w:tr>
      <w:tr w:rsidR="00B77F05" w:rsidRPr="00E868B4" w:rsidTr="00E868B4">
        <w:trPr>
          <w:trHeight w:hRule="exact" w:val="848"/>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Постоянное пополнение и обновление ПРС и материально-технической базы ДОУ</w:t>
            </w:r>
          </w:p>
        </w:tc>
        <w:tc>
          <w:tcPr>
            <w:tcW w:w="1508" w:type="dxa"/>
          </w:tcPr>
          <w:p w:rsidR="00B77F05" w:rsidRPr="00E868B4" w:rsidRDefault="00C8091A" w:rsidP="00E868B4">
            <w:pPr>
              <w:pStyle w:val="28"/>
              <w:shd w:val="clear" w:color="auto" w:fill="auto"/>
              <w:spacing w:line="240" w:lineRule="auto"/>
              <w:ind w:firstLine="0"/>
              <w:rPr>
                <w:sz w:val="24"/>
                <w:szCs w:val="24"/>
              </w:rPr>
            </w:pPr>
            <w:r w:rsidRPr="00E868B4">
              <w:rPr>
                <w:sz w:val="24"/>
                <w:szCs w:val="24"/>
              </w:rPr>
              <w:t>2021-2025</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Администрация</w:t>
            </w:r>
          </w:p>
          <w:p w:rsidR="00B77F05" w:rsidRPr="00E868B4" w:rsidRDefault="00B77F05" w:rsidP="00E868B4">
            <w:pPr>
              <w:pStyle w:val="28"/>
              <w:shd w:val="clear" w:color="auto" w:fill="auto"/>
              <w:spacing w:line="240" w:lineRule="auto"/>
              <w:ind w:firstLine="0"/>
              <w:rPr>
                <w:sz w:val="24"/>
                <w:szCs w:val="24"/>
              </w:rPr>
            </w:pPr>
            <w:r w:rsidRPr="00E868B4">
              <w:rPr>
                <w:sz w:val="24"/>
                <w:szCs w:val="24"/>
              </w:rPr>
              <w:t>Родители</w:t>
            </w:r>
          </w:p>
          <w:p w:rsidR="00B77F05" w:rsidRPr="00E868B4" w:rsidRDefault="00B77F05" w:rsidP="00E868B4">
            <w:pPr>
              <w:pStyle w:val="28"/>
              <w:shd w:val="clear" w:color="auto" w:fill="auto"/>
              <w:spacing w:line="240" w:lineRule="auto"/>
              <w:ind w:firstLine="0"/>
              <w:rPr>
                <w:sz w:val="24"/>
                <w:szCs w:val="24"/>
              </w:rPr>
            </w:pPr>
            <w:r w:rsidRPr="00E868B4">
              <w:rPr>
                <w:sz w:val="24"/>
                <w:szCs w:val="24"/>
              </w:rPr>
              <w:t>Сотрудники</w:t>
            </w:r>
          </w:p>
        </w:tc>
      </w:tr>
      <w:tr w:rsidR="00B77F05" w:rsidRPr="00E868B4" w:rsidTr="00E868B4">
        <w:trPr>
          <w:trHeight w:hRule="exact" w:val="652"/>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Проведение методических мероприятий по реализации целей и задач Программы развития</w:t>
            </w:r>
          </w:p>
        </w:tc>
        <w:tc>
          <w:tcPr>
            <w:tcW w:w="1508" w:type="dxa"/>
          </w:tcPr>
          <w:p w:rsidR="00B77F05" w:rsidRPr="00E868B4" w:rsidRDefault="00C55B26" w:rsidP="00E868B4">
            <w:pPr>
              <w:pStyle w:val="28"/>
              <w:shd w:val="clear" w:color="auto" w:fill="auto"/>
              <w:spacing w:line="240" w:lineRule="auto"/>
              <w:ind w:firstLine="0"/>
              <w:rPr>
                <w:sz w:val="24"/>
                <w:szCs w:val="24"/>
              </w:rPr>
            </w:pPr>
            <w:r w:rsidRPr="00E868B4">
              <w:rPr>
                <w:sz w:val="24"/>
                <w:szCs w:val="24"/>
              </w:rPr>
              <w:t>2021-2025</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Администрация</w:t>
            </w:r>
          </w:p>
        </w:tc>
      </w:tr>
      <w:tr w:rsidR="00B77F05" w:rsidRPr="00E868B4" w:rsidTr="00645D21">
        <w:trPr>
          <w:trHeight w:hRule="exact" w:val="456"/>
        </w:trPr>
        <w:tc>
          <w:tcPr>
            <w:tcW w:w="10068" w:type="dxa"/>
            <w:gridSpan w:val="3"/>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Оценка результатов</w:t>
            </w:r>
          </w:p>
        </w:tc>
      </w:tr>
      <w:tr w:rsidR="00B77F05" w:rsidRPr="00E868B4" w:rsidTr="00E868B4">
        <w:trPr>
          <w:trHeight w:hRule="exact" w:val="1414"/>
        </w:trPr>
        <w:tc>
          <w:tcPr>
            <w:tcW w:w="6105"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Мониторинг достижения детьми планируемых результатов освоения Образовательной Программы ДОУ.</w:t>
            </w:r>
          </w:p>
          <w:p w:rsidR="00B77F05" w:rsidRPr="00E868B4" w:rsidRDefault="00B77F05" w:rsidP="00E868B4">
            <w:pPr>
              <w:pStyle w:val="28"/>
              <w:shd w:val="clear" w:color="auto" w:fill="auto"/>
              <w:spacing w:line="240" w:lineRule="auto"/>
              <w:ind w:firstLine="0"/>
              <w:rPr>
                <w:sz w:val="24"/>
                <w:szCs w:val="24"/>
              </w:rPr>
            </w:pPr>
            <w:r w:rsidRPr="00E868B4">
              <w:rPr>
                <w:sz w:val="24"/>
                <w:szCs w:val="24"/>
              </w:rPr>
              <w:t>Мониторинг реализации Программы развития.</w:t>
            </w:r>
          </w:p>
          <w:p w:rsidR="00B77F05" w:rsidRPr="00E868B4" w:rsidRDefault="00B77F05" w:rsidP="00E868B4">
            <w:pPr>
              <w:pStyle w:val="28"/>
              <w:shd w:val="clear" w:color="auto" w:fill="auto"/>
              <w:spacing w:line="240" w:lineRule="auto"/>
              <w:ind w:firstLine="0"/>
              <w:rPr>
                <w:sz w:val="24"/>
                <w:szCs w:val="24"/>
              </w:rPr>
            </w:pPr>
            <w:r w:rsidRPr="00E868B4">
              <w:rPr>
                <w:sz w:val="24"/>
                <w:szCs w:val="24"/>
              </w:rPr>
              <w:t>Мониторинг личных достижений воспитанников и членов педагогического коллектива.</w:t>
            </w:r>
          </w:p>
        </w:tc>
        <w:tc>
          <w:tcPr>
            <w:tcW w:w="1508"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Ежегодно</w:t>
            </w:r>
          </w:p>
        </w:tc>
        <w:tc>
          <w:tcPr>
            <w:tcW w:w="2453" w:type="dxa"/>
          </w:tcPr>
          <w:p w:rsidR="00B77F05" w:rsidRPr="00E868B4" w:rsidRDefault="00B77F05" w:rsidP="00E868B4">
            <w:pPr>
              <w:pStyle w:val="28"/>
              <w:shd w:val="clear" w:color="auto" w:fill="auto"/>
              <w:spacing w:line="240" w:lineRule="auto"/>
              <w:ind w:firstLine="0"/>
              <w:rPr>
                <w:sz w:val="24"/>
                <w:szCs w:val="24"/>
              </w:rPr>
            </w:pPr>
            <w:r w:rsidRPr="00E868B4">
              <w:rPr>
                <w:sz w:val="24"/>
                <w:szCs w:val="24"/>
              </w:rPr>
              <w:t>Администрация,</w:t>
            </w:r>
          </w:p>
          <w:p w:rsidR="00B77F05" w:rsidRPr="00E868B4" w:rsidRDefault="00B77F05" w:rsidP="00E868B4">
            <w:pPr>
              <w:pStyle w:val="28"/>
              <w:shd w:val="clear" w:color="auto" w:fill="auto"/>
              <w:spacing w:line="240" w:lineRule="auto"/>
              <w:ind w:firstLine="0"/>
              <w:rPr>
                <w:sz w:val="24"/>
                <w:szCs w:val="24"/>
              </w:rPr>
            </w:pPr>
            <w:r w:rsidRPr="00E868B4">
              <w:rPr>
                <w:sz w:val="24"/>
                <w:szCs w:val="24"/>
              </w:rPr>
              <w:t>педагоги</w:t>
            </w:r>
          </w:p>
        </w:tc>
      </w:tr>
    </w:tbl>
    <w:p w:rsidR="00AF7BC8" w:rsidRPr="00E868B4" w:rsidRDefault="00AF7BC8" w:rsidP="00E868B4">
      <w:pPr>
        <w:pStyle w:val="28"/>
        <w:shd w:val="clear" w:color="auto" w:fill="auto"/>
        <w:spacing w:line="240" w:lineRule="auto"/>
        <w:ind w:firstLine="567"/>
        <w:rPr>
          <w:b/>
          <w:sz w:val="24"/>
          <w:szCs w:val="24"/>
          <w:u w:val="single"/>
        </w:rPr>
      </w:pPr>
    </w:p>
    <w:p w:rsidR="00B805DD" w:rsidRDefault="00B77F05" w:rsidP="00B805DD">
      <w:pPr>
        <w:pStyle w:val="28"/>
        <w:shd w:val="clear" w:color="auto" w:fill="auto"/>
        <w:spacing w:line="240" w:lineRule="auto"/>
        <w:ind w:firstLine="0"/>
        <w:rPr>
          <w:b/>
          <w:sz w:val="24"/>
          <w:szCs w:val="24"/>
          <w:u w:val="single"/>
        </w:rPr>
      </w:pPr>
      <w:r w:rsidRPr="00E868B4">
        <w:rPr>
          <w:b/>
          <w:sz w:val="24"/>
          <w:szCs w:val="24"/>
          <w:u w:val="single"/>
        </w:rPr>
        <w:t>Прогнозируемые результаты:</w:t>
      </w:r>
    </w:p>
    <w:p w:rsidR="00B805DD" w:rsidRDefault="00B77F05" w:rsidP="00826571">
      <w:pPr>
        <w:pStyle w:val="28"/>
        <w:numPr>
          <w:ilvl w:val="0"/>
          <w:numId w:val="7"/>
        </w:numPr>
        <w:shd w:val="clear" w:color="auto" w:fill="auto"/>
        <w:spacing w:line="240" w:lineRule="auto"/>
        <w:rPr>
          <w:b/>
          <w:sz w:val="24"/>
          <w:szCs w:val="24"/>
          <w:u w:val="single"/>
        </w:rPr>
      </w:pPr>
      <w:r w:rsidRPr="00E868B4">
        <w:rPr>
          <w:sz w:val="24"/>
          <w:szCs w:val="24"/>
        </w:rPr>
        <w:t>Обновление нормативно-правовой базы;</w:t>
      </w:r>
    </w:p>
    <w:p w:rsidR="00C95799" w:rsidRPr="00F8018A" w:rsidRDefault="00B77F05" w:rsidP="00826571">
      <w:pPr>
        <w:pStyle w:val="28"/>
        <w:numPr>
          <w:ilvl w:val="0"/>
          <w:numId w:val="7"/>
        </w:numPr>
        <w:shd w:val="clear" w:color="auto" w:fill="auto"/>
        <w:spacing w:line="240" w:lineRule="auto"/>
        <w:rPr>
          <w:b/>
          <w:sz w:val="24"/>
          <w:szCs w:val="24"/>
          <w:u w:val="single"/>
        </w:rPr>
      </w:pPr>
      <w:r w:rsidRPr="00B805DD">
        <w:rPr>
          <w:sz w:val="24"/>
          <w:szCs w:val="24"/>
        </w:rPr>
        <w:t>Увеличение доли педагогов и воспитанников</w:t>
      </w:r>
      <w:r w:rsidR="00E868B4" w:rsidRPr="00B805DD">
        <w:rPr>
          <w:sz w:val="24"/>
          <w:szCs w:val="24"/>
        </w:rPr>
        <w:t>,</w:t>
      </w:r>
      <w:r w:rsidRPr="00B805DD">
        <w:rPr>
          <w:sz w:val="24"/>
          <w:szCs w:val="24"/>
        </w:rPr>
        <w:t xml:space="preserve"> участвующих в мероприятиях разного уровня.</w:t>
      </w:r>
    </w:p>
    <w:p w:rsidR="00F8018A" w:rsidRPr="00B805DD" w:rsidRDefault="00F8018A" w:rsidP="00F8018A">
      <w:pPr>
        <w:pStyle w:val="28"/>
        <w:shd w:val="clear" w:color="auto" w:fill="auto"/>
        <w:spacing w:line="240" w:lineRule="auto"/>
        <w:ind w:left="720" w:firstLine="0"/>
        <w:rPr>
          <w:b/>
          <w:sz w:val="24"/>
          <w:szCs w:val="24"/>
          <w:u w:val="single"/>
        </w:rPr>
      </w:pPr>
    </w:p>
    <w:p w:rsidR="00E868B4" w:rsidRPr="00E868B4" w:rsidRDefault="00B74FC7" w:rsidP="00B805DD">
      <w:pPr>
        <w:autoSpaceDE w:val="0"/>
        <w:autoSpaceDN w:val="0"/>
        <w:adjustRightInd w:val="0"/>
        <w:jc w:val="both"/>
        <w:rPr>
          <w:rFonts w:ascii="Times New Roman" w:hAnsi="Times New Roman" w:cs="Times New Roman"/>
          <w:sz w:val="24"/>
          <w:szCs w:val="24"/>
        </w:rPr>
      </w:pPr>
      <w:r w:rsidRPr="00E868B4">
        <w:rPr>
          <w:rFonts w:ascii="Times New Roman" w:hAnsi="Times New Roman" w:cs="Times New Roman"/>
          <w:i/>
          <w:sz w:val="24"/>
          <w:szCs w:val="24"/>
        </w:rPr>
        <w:t>1</w:t>
      </w:r>
      <w:r w:rsidR="003039F7" w:rsidRPr="00E868B4">
        <w:rPr>
          <w:rFonts w:ascii="Times New Roman" w:hAnsi="Times New Roman" w:cs="Times New Roman"/>
          <w:i/>
          <w:sz w:val="24"/>
          <w:szCs w:val="24"/>
        </w:rPr>
        <w:t>.</w:t>
      </w:r>
      <w:r w:rsidR="003039F7" w:rsidRPr="00E868B4">
        <w:rPr>
          <w:rFonts w:ascii="Times New Roman" w:hAnsi="Times New Roman" w:cs="Times New Roman"/>
          <w:i/>
          <w:color w:val="E36C0A" w:themeColor="accent6" w:themeShade="BF"/>
          <w:sz w:val="24"/>
          <w:szCs w:val="24"/>
        </w:rPr>
        <w:t xml:space="preserve"> </w:t>
      </w:r>
      <w:r w:rsidR="003039F7" w:rsidRPr="00E868B4">
        <w:rPr>
          <w:rFonts w:ascii="Times New Roman" w:hAnsi="Times New Roman" w:cs="Times New Roman"/>
          <w:i/>
          <w:sz w:val="24"/>
          <w:szCs w:val="24"/>
          <w:u w:val="single"/>
        </w:rPr>
        <w:t>Целевая подпрограмма:</w:t>
      </w:r>
      <w:r w:rsidR="003039F7" w:rsidRPr="00E868B4">
        <w:rPr>
          <w:rFonts w:ascii="Times New Roman" w:hAnsi="Times New Roman" w:cs="Times New Roman"/>
          <w:b/>
          <w:i/>
          <w:sz w:val="24"/>
          <w:szCs w:val="24"/>
          <w:u w:val="single"/>
        </w:rPr>
        <w:t xml:space="preserve"> </w:t>
      </w:r>
      <w:r w:rsidR="003039F7" w:rsidRPr="00E868B4">
        <w:rPr>
          <w:rFonts w:ascii="Times New Roman" w:hAnsi="Times New Roman" w:cs="Times New Roman"/>
          <w:i/>
          <w:sz w:val="24"/>
          <w:szCs w:val="24"/>
        </w:rPr>
        <w:t>«Повышение уровня профессиональной и информационной компетентности педагогов ДОУ».</w:t>
      </w:r>
    </w:p>
    <w:p w:rsidR="003039F7" w:rsidRPr="00E868B4" w:rsidRDefault="003039F7" w:rsidP="00E868B4">
      <w:pPr>
        <w:autoSpaceDE w:val="0"/>
        <w:autoSpaceDN w:val="0"/>
        <w:adjustRightInd w:val="0"/>
        <w:ind w:firstLine="567"/>
        <w:jc w:val="both"/>
        <w:rPr>
          <w:rFonts w:ascii="Times New Roman" w:hAnsi="Times New Roman" w:cs="Times New Roman"/>
          <w:sz w:val="24"/>
          <w:szCs w:val="24"/>
        </w:rPr>
      </w:pPr>
      <w:r w:rsidRPr="00E868B4">
        <w:rPr>
          <w:rFonts w:ascii="Times New Roman" w:hAnsi="Times New Roman" w:cs="Times New Roman"/>
          <w:sz w:val="24"/>
          <w:szCs w:val="24"/>
        </w:rPr>
        <w:t>В современных условиях немалое значение придается компетентности специалиста, работающего в системе образования, поскольку именно компетентностью обусловлена успешность его профессиональной деятельности</w:t>
      </w:r>
      <w:r w:rsidRPr="00E868B4">
        <w:rPr>
          <w:rFonts w:ascii="Times New Roman" w:hAnsi="Times New Roman" w:cs="Times New Roman"/>
          <w:color w:val="C00000"/>
          <w:sz w:val="24"/>
          <w:szCs w:val="24"/>
        </w:rPr>
        <w:t xml:space="preserve">. </w:t>
      </w:r>
      <w:r w:rsidRPr="00E868B4">
        <w:rPr>
          <w:rFonts w:ascii="Times New Roman" w:hAnsi="Times New Roman" w:cs="Times New Roman"/>
          <w:sz w:val="24"/>
          <w:szCs w:val="24"/>
        </w:rPr>
        <w:t xml:space="preserve">Основой построения работы по совершенствованию профессиональной компетентности педагогов является такая модель специалиста дошкольного образования, которая включает: </w:t>
      </w:r>
    </w:p>
    <w:p w:rsidR="003039F7" w:rsidRPr="00E868B4" w:rsidRDefault="003039F7" w:rsidP="00826571">
      <w:pPr>
        <w:numPr>
          <w:ilvl w:val="0"/>
          <w:numId w:val="17"/>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готовность к дальнейшему профессиональному самообразованию, самовоспитанию, совершенствованию своей профессиональной деятельности;</w:t>
      </w:r>
    </w:p>
    <w:p w:rsidR="003039F7" w:rsidRPr="00E868B4" w:rsidRDefault="003039F7" w:rsidP="00826571">
      <w:pPr>
        <w:numPr>
          <w:ilvl w:val="0"/>
          <w:numId w:val="17"/>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готовность к изучению инновационного опыта работы по воспитанию, обучению и развитию детей;</w:t>
      </w:r>
    </w:p>
    <w:p w:rsidR="00E868B4" w:rsidRPr="00E868B4" w:rsidRDefault="003039F7" w:rsidP="00826571">
      <w:pPr>
        <w:numPr>
          <w:ilvl w:val="0"/>
          <w:numId w:val="17"/>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стремление создавать свои способы работы, строить свой стиль педагогической деятельности.</w:t>
      </w:r>
    </w:p>
    <w:p w:rsidR="004F4B90" w:rsidRPr="00E868B4" w:rsidRDefault="003039F7" w:rsidP="00E868B4">
      <w:pPr>
        <w:shd w:val="clear" w:color="auto" w:fill="FFFFFF"/>
        <w:ind w:firstLine="567"/>
        <w:jc w:val="both"/>
        <w:rPr>
          <w:rFonts w:ascii="Times New Roman" w:eastAsia="Times New Roman" w:hAnsi="Times New Roman" w:cs="Times New Roman"/>
          <w:sz w:val="24"/>
          <w:szCs w:val="24"/>
          <w:lang w:eastAsia="ru-RU"/>
        </w:rPr>
      </w:pPr>
      <w:r w:rsidRPr="00E868B4">
        <w:rPr>
          <w:rFonts w:ascii="Times New Roman" w:hAnsi="Times New Roman" w:cs="Times New Roman"/>
          <w:sz w:val="24"/>
          <w:szCs w:val="24"/>
        </w:rPr>
        <w:t xml:space="preserve">В практике функционирования ДОУ выделяется основное противоречие, заключающееся в несоответствии уровня профессионально-педагогической подготовленности современного педагога, его личностного профессионального потенциала и требований, предъявляемых к нему. Это противоречие обозначает, что на настоящем этапе возникла необходимость в качественно иных требованиях к компетентностям педагогов дошкольного образования, позволяющим сочетать фундаментальность профессиональных базовых знаний с инновационностью мышления и практико-ориентированным, </w:t>
      </w:r>
      <w:r w:rsidRPr="00E868B4">
        <w:rPr>
          <w:rFonts w:ascii="Times New Roman" w:hAnsi="Times New Roman" w:cs="Times New Roman"/>
          <w:sz w:val="24"/>
          <w:szCs w:val="24"/>
        </w:rPr>
        <w:lastRenderedPageBreak/>
        <w:t>исследовательским подходом к разрешению конкретных воспитательно-образовательных задач.</w:t>
      </w:r>
    </w:p>
    <w:p w:rsidR="0073072C" w:rsidRDefault="004F4B90" w:rsidP="00E868B4">
      <w:pPr>
        <w:jc w:val="both"/>
        <w:rPr>
          <w:rFonts w:ascii="Times New Roman" w:hAnsi="Times New Roman" w:cs="Times New Roman"/>
          <w:i/>
          <w:sz w:val="24"/>
          <w:szCs w:val="24"/>
          <w:u w:val="single"/>
        </w:rPr>
      </w:pPr>
      <w:r w:rsidRPr="00E868B4">
        <w:rPr>
          <w:rFonts w:ascii="Times New Roman" w:eastAsia="Times New Roman" w:hAnsi="Times New Roman" w:cs="Times New Roman"/>
          <w:b/>
          <w:sz w:val="24"/>
          <w:szCs w:val="24"/>
          <w:lang w:eastAsia="ru-RU"/>
        </w:rPr>
        <w:t>Целью</w:t>
      </w:r>
      <w:r w:rsidRPr="00E868B4">
        <w:rPr>
          <w:rFonts w:ascii="Times New Roman" w:eastAsia="Times New Roman" w:hAnsi="Times New Roman" w:cs="Times New Roman"/>
          <w:sz w:val="24"/>
          <w:szCs w:val="24"/>
          <w:lang w:eastAsia="ru-RU"/>
        </w:rPr>
        <w:t xml:space="preserve"> </w:t>
      </w:r>
      <w:r w:rsidRPr="00E868B4">
        <w:rPr>
          <w:rFonts w:ascii="Times New Roman" w:eastAsia="Times New Roman" w:hAnsi="Times New Roman" w:cs="Times New Roman"/>
          <w:i/>
          <w:sz w:val="24"/>
          <w:szCs w:val="24"/>
          <w:lang w:eastAsia="ru-RU"/>
        </w:rPr>
        <w:t>программы является разработка и реализация эффективных форм взаимодействия с педагогами на разных этапах их профессионального становления и развития.</w:t>
      </w:r>
      <w:r w:rsidRPr="00E868B4">
        <w:rPr>
          <w:rFonts w:ascii="Times New Roman" w:hAnsi="Times New Roman" w:cs="Times New Roman"/>
          <w:i/>
          <w:sz w:val="24"/>
          <w:szCs w:val="24"/>
          <w:u w:val="single"/>
        </w:rPr>
        <w:t xml:space="preserve"> </w:t>
      </w:r>
    </w:p>
    <w:p w:rsidR="004F4B90" w:rsidRPr="0073072C" w:rsidRDefault="004F4B90" w:rsidP="00E868B4">
      <w:pPr>
        <w:jc w:val="both"/>
        <w:rPr>
          <w:rFonts w:ascii="Times New Roman" w:hAnsi="Times New Roman" w:cs="Times New Roman"/>
          <w:i/>
          <w:sz w:val="24"/>
          <w:szCs w:val="24"/>
          <w:u w:val="single"/>
        </w:rPr>
      </w:pPr>
      <w:r w:rsidRPr="00E868B4">
        <w:rPr>
          <w:rFonts w:ascii="Times New Roman" w:hAnsi="Times New Roman" w:cs="Times New Roman"/>
          <w:b/>
          <w:sz w:val="24"/>
          <w:szCs w:val="24"/>
        </w:rPr>
        <w:t xml:space="preserve">Задачи: </w:t>
      </w:r>
    </w:p>
    <w:p w:rsidR="004F4B90" w:rsidRPr="00E868B4" w:rsidRDefault="0073072C" w:rsidP="0073072C">
      <w:pPr>
        <w:jc w:val="both"/>
        <w:rPr>
          <w:rFonts w:ascii="Times New Roman" w:hAnsi="Times New Roman" w:cs="Times New Roman"/>
          <w:sz w:val="24"/>
          <w:szCs w:val="24"/>
        </w:rPr>
      </w:pPr>
      <w:r>
        <w:rPr>
          <w:rFonts w:ascii="Times New Roman" w:hAnsi="Times New Roman" w:cs="Times New Roman"/>
          <w:sz w:val="24"/>
          <w:szCs w:val="24"/>
        </w:rPr>
        <w:t xml:space="preserve">1. </w:t>
      </w:r>
      <w:r w:rsidR="00FD65BF">
        <w:rPr>
          <w:rFonts w:ascii="Times New Roman" w:hAnsi="Times New Roman" w:cs="Times New Roman"/>
          <w:sz w:val="24"/>
          <w:szCs w:val="24"/>
        </w:rPr>
        <w:t>Усовершенствовать</w:t>
      </w:r>
      <w:r w:rsidR="004F4B90" w:rsidRPr="00E868B4">
        <w:rPr>
          <w:rFonts w:ascii="Times New Roman" w:hAnsi="Times New Roman" w:cs="Times New Roman"/>
          <w:sz w:val="24"/>
          <w:szCs w:val="24"/>
        </w:rPr>
        <w:t xml:space="preserve"> с</w:t>
      </w:r>
      <w:r w:rsidR="00FD65BF">
        <w:rPr>
          <w:rFonts w:ascii="Times New Roman" w:hAnsi="Times New Roman" w:cs="Times New Roman"/>
          <w:sz w:val="24"/>
          <w:szCs w:val="24"/>
        </w:rPr>
        <w:t>истему</w:t>
      </w:r>
      <w:r w:rsidR="004F4B90" w:rsidRPr="00E868B4">
        <w:rPr>
          <w:rFonts w:ascii="Times New Roman" w:hAnsi="Times New Roman" w:cs="Times New Roman"/>
          <w:sz w:val="24"/>
          <w:szCs w:val="24"/>
        </w:rPr>
        <w:t xml:space="preserve"> методической службы ДОУ: </w:t>
      </w:r>
      <w:r w:rsidR="00FD65BF">
        <w:rPr>
          <w:rFonts w:ascii="Times New Roman" w:hAnsi="Times New Roman" w:cs="Times New Roman"/>
          <w:sz w:val="24"/>
          <w:szCs w:val="24"/>
        </w:rPr>
        <w:t>продолжить работу</w:t>
      </w:r>
      <w:r w:rsidR="004F4B90" w:rsidRPr="00E868B4">
        <w:rPr>
          <w:rFonts w:ascii="Times New Roman" w:hAnsi="Times New Roman" w:cs="Times New Roman"/>
          <w:sz w:val="24"/>
          <w:szCs w:val="24"/>
        </w:rPr>
        <w:t xml:space="preserve"> системы наставничества</w:t>
      </w:r>
      <w:r w:rsidR="00FD65BF">
        <w:rPr>
          <w:rFonts w:ascii="Times New Roman" w:hAnsi="Times New Roman" w:cs="Times New Roman"/>
          <w:sz w:val="24"/>
          <w:szCs w:val="24"/>
        </w:rPr>
        <w:t xml:space="preserve"> с применением инновационных технологий, и работу</w:t>
      </w:r>
      <w:r w:rsidR="004F4B90" w:rsidRPr="00E868B4">
        <w:rPr>
          <w:rFonts w:ascii="Times New Roman" w:hAnsi="Times New Roman" w:cs="Times New Roman"/>
          <w:sz w:val="24"/>
          <w:szCs w:val="24"/>
        </w:rPr>
        <w:t xml:space="preserve"> творческих групп по актуальным направлениям.</w:t>
      </w:r>
    </w:p>
    <w:p w:rsidR="004F4B90" w:rsidRPr="00E868B4" w:rsidRDefault="00FD65BF" w:rsidP="0073072C">
      <w:pPr>
        <w:jc w:val="both"/>
        <w:rPr>
          <w:rFonts w:ascii="Times New Roman" w:hAnsi="Times New Roman" w:cs="Times New Roman"/>
          <w:sz w:val="24"/>
          <w:szCs w:val="24"/>
        </w:rPr>
      </w:pPr>
      <w:r>
        <w:rPr>
          <w:rFonts w:ascii="Times New Roman" w:hAnsi="Times New Roman" w:cs="Times New Roman"/>
          <w:sz w:val="24"/>
          <w:szCs w:val="24"/>
        </w:rPr>
        <w:t>2</w:t>
      </w:r>
      <w:r w:rsidR="0073072C">
        <w:rPr>
          <w:rFonts w:ascii="Times New Roman" w:hAnsi="Times New Roman" w:cs="Times New Roman"/>
          <w:sz w:val="24"/>
          <w:szCs w:val="24"/>
        </w:rPr>
        <w:t xml:space="preserve">. </w:t>
      </w:r>
      <w:r w:rsidR="00211026">
        <w:rPr>
          <w:rFonts w:ascii="Times New Roman" w:hAnsi="Times New Roman" w:cs="Times New Roman"/>
          <w:sz w:val="24"/>
          <w:szCs w:val="24"/>
        </w:rPr>
        <w:t>Внедр</w:t>
      </w:r>
      <w:r>
        <w:rPr>
          <w:rFonts w:ascii="Times New Roman" w:hAnsi="Times New Roman" w:cs="Times New Roman"/>
          <w:sz w:val="24"/>
          <w:szCs w:val="24"/>
        </w:rPr>
        <w:t>ить</w:t>
      </w:r>
      <w:r w:rsidR="00211026">
        <w:rPr>
          <w:rFonts w:ascii="Times New Roman" w:hAnsi="Times New Roman" w:cs="Times New Roman"/>
          <w:sz w:val="24"/>
          <w:szCs w:val="24"/>
        </w:rPr>
        <w:t xml:space="preserve"> в систему методической работы</w:t>
      </w:r>
      <w:r w:rsidR="004F4B90" w:rsidRPr="00E868B4">
        <w:rPr>
          <w:rFonts w:ascii="Times New Roman" w:hAnsi="Times New Roman" w:cs="Times New Roman"/>
          <w:sz w:val="24"/>
          <w:szCs w:val="24"/>
        </w:rPr>
        <w:t xml:space="preserve"> форм</w:t>
      </w:r>
      <w:r w:rsidR="00211026">
        <w:rPr>
          <w:rFonts w:ascii="Times New Roman" w:hAnsi="Times New Roman" w:cs="Times New Roman"/>
          <w:sz w:val="24"/>
          <w:szCs w:val="24"/>
        </w:rPr>
        <w:t xml:space="preserve">ы взаимообучения: </w:t>
      </w:r>
      <w:r w:rsidR="004F4B90" w:rsidRPr="00E868B4">
        <w:rPr>
          <w:rFonts w:ascii="Times New Roman" w:hAnsi="Times New Roman" w:cs="Times New Roman"/>
          <w:sz w:val="24"/>
          <w:szCs w:val="24"/>
        </w:rPr>
        <w:t xml:space="preserve">мастер-класс, творческий отчет, презентации проектов. </w:t>
      </w:r>
    </w:p>
    <w:p w:rsidR="004F4B90" w:rsidRPr="00E868B4" w:rsidRDefault="0073072C" w:rsidP="0073072C">
      <w:pPr>
        <w:shd w:val="clear" w:color="auto" w:fill="FFFFFF"/>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Новизна </w:t>
      </w:r>
      <w:r w:rsidR="004F4B90" w:rsidRPr="00E868B4">
        <w:rPr>
          <w:rFonts w:ascii="Times New Roman" w:eastAsia="Times New Roman" w:hAnsi="Times New Roman" w:cs="Times New Roman"/>
          <w:sz w:val="24"/>
          <w:szCs w:val="24"/>
          <w:lang w:eastAsia="ru-RU"/>
        </w:rPr>
        <w:t>состоит в:</w:t>
      </w:r>
    </w:p>
    <w:p w:rsidR="004F4B90" w:rsidRPr="00E868B4" w:rsidRDefault="004F4B90" w:rsidP="00826571">
      <w:pPr>
        <w:numPr>
          <w:ilvl w:val="0"/>
          <w:numId w:val="18"/>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разработке и реализации системы непрерывного образования педагогов;</w:t>
      </w:r>
    </w:p>
    <w:p w:rsidR="004F4B90" w:rsidRPr="00E868B4" w:rsidRDefault="004F4B90" w:rsidP="00826571">
      <w:pPr>
        <w:numPr>
          <w:ilvl w:val="0"/>
          <w:numId w:val="18"/>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введение системы адресной методической поддержки педагогов;</w:t>
      </w:r>
    </w:p>
    <w:p w:rsidR="004F4B90" w:rsidRPr="00E868B4" w:rsidRDefault="004F4B90" w:rsidP="00826571">
      <w:pPr>
        <w:numPr>
          <w:ilvl w:val="0"/>
          <w:numId w:val="18"/>
        </w:numPr>
        <w:shd w:val="clear" w:color="auto" w:fill="FFFFFF"/>
        <w:ind w:left="0" w:firstLine="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дифференцированном подходе к развитию профессионального потенциала педагогов по степени готовности к профессиональному и личностному совершенствованию;</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i/>
          <w:iCs/>
          <w:color w:val="000000"/>
          <w:sz w:val="24"/>
          <w:szCs w:val="24"/>
          <w:u w:val="single"/>
          <w:lang w:eastAsia="ru-RU"/>
        </w:rPr>
        <w:t>Планируемые направления деятельности:</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1.</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Изучение и выявление уровня педагогического мастерства и степени удовлетворенности педагогической деятельности через самоанализ педагогов.</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2.</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Повышение профессиональной компетентности педагогов через курсы повышения квалификации, посещение методических объединений, семинаров, творческих групп, конференций района и области.</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3.</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Прохождение аттестации педагогических работников.</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4.</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Участие с докладами на семинарах, педагогических чтениях, районных мероприятиях.</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5. Участие самостоятельно и с воспитанниками в соревнованиях, смотрах-конкурсах разного уровня.</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6.</w:t>
      </w:r>
      <w:r w:rsidR="0073072C">
        <w:rPr>
          <w:rFonts w:ascii="Times New Roman" w:eastAsia="Times New Roman" w:hAnsi="Times New Roman" w:cs="Times New Roman"/>
          <w:color w:val="000000"/>
          <w:sz w:val="24"/>
          <w:szCs w:val="24"/>
          <w:lang w:eastAsia="ru-RU"/>
        </w:rPr>
        <w:t xml:space="preserve"> П</w:t>
      </w:r>
      <w:r w:rsidRPr="00E868B4">
        <w:rPr>
          <w:rFonts w:ascii="Times New Roman" w:eastAsia="Times New Roman" w:hAnsi="Times New Roman" w:cs="Times New Roman"/>
          <w:color w:val="000000"/>
          <w:sz w:val="24"/>
          <w:szCs w:val="24"/>
          <w:lang w:eastAsia="ru-RU"/>
        </w:rPr>
        <w:t>риобщение педагогов к методической работе детского сада: выступление на педагогических советах, работе творческих и рабочих групп по составлению рабочих и образовательных программ, консультаций, общих родительских собраниях.</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7.</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Стимулирование педагогов к самообразованию, дистанционному обучению с использованием интернет-ресурсов.</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8.</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Се</w:t>
      </w:r>
      <w:r w:rsidR="00F32454">
        <w:rPr>
          <w:rFonts w:ascii="Times New Roman" w:eastAsia="Times New Roman" w:hAnsi="Times New Roman" w:cs="Times New Roman"/>
          <w:color w:val="000000"/>
          <w:sz w:val="24"/>
          <w:szCs w:val="24"/>
          <w:lang w:eastAsia="ru-RU"/>
        </w:rPr>
        <w:t xml:space="preserve">тевое взаимодействие педагогов </w:t>
      </w:r>
      <w:r w:rsidRPr="00E868B4">
        <w:rPr>
          <w:rFonts w:ascii="Times New Roman" w:eastAsia="Times New Roman" w:hAnsi="Times New Roman" w:cs="Times New Roman"/>
          <w:color w:val="000000"/>
          <w:sz w:val="24"/>
          <w:szCs w:val="24"/>
          <w:lang w:eastAsia="ru-RU"/>
        </w:rPr>
        <w:t>с целью усиления ресурса учреждения за счет ресурсов других учреждений и продвижения продуктов инновационной деятельности на рынок образовательных услуг.</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9.</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Создание публикаций, в виде материалов методического и научного характера (предполагается обмен передовым опытом с социальными партнёрами).</w:t>
      </w:r>
    </w:p>
    <w:p w:rsidR="004F4B90" w:rsidRPr="00E868B4" w:rsidRDefault="004F4B90" w:rsidP="00E868B4">
      <w:pPr>
        <w:shd w:val="clear" w:color="auto" w:fill="FFFFFF"/>
        <w:jc w:val="both"/>
        <w:rPr>
          <w:rFonts w:ascii="Times New Roman" w:eastAsia="Times New Roman" w:hAnsi="Times New Roman" w:cs="Times New Roman"/>
          <w:color w:val="000000"/>
          <w:sz w:val="24"/>
          <w:szCs w:val="24"/>
          <w:lang w:eastAsia="ru-RU"/>
        </w:rPr>
      </w:pPr>
      <w:r w:rsidRPr="00E868B4">
        <w:rPr>
          <w:rFonts w:ascii="Times New Roman" w:eastAsia="Times New Roman" w:hAnsi="Times New Roman" w:cs="Times New Roman"/>
          <w:color w:val="000000"/>
          <w:sz w:val="24"/>
          <w:szCs w:val="24"/>
          <w:lang w:eastAsia="ru-RU"/>
        </w:rPr>
        <w:t>10.</w:t>
      </w:r>
      <w:r w:rsidR="0073072C">
        <w:rPr>
          <w:rFonts w:ascii="Times New Roman" w:eastAsia="Times New Roman" w:hAnsi="Times New Roman" w:cs="Times New Roman"/>
          <w:color w:val="000000"/>
          <w:sz w:val="24"/>
          <w:szCs w:val="24"/>
          <w:lang w:eastAsia="ru-RU"/>
        </w:rPr>
        <w:t xml:space="preserve"> </w:t>
      </w:r>
      <w:r w:rsidRPr="00E868B4">
        <w:rPr>
          <w:rFonts w:ascii="Times New Roman" w:eastAsia="Times New Roman" w:hAnsi="Times New Roman" w:cs="Times New Roman"/>
          <w:color w:val="000000"/>
          <w:sz w:val="24"/>
          <w:szCs w:val="24"/>
          <w:lang w:eastAsia="ru-RU"/>
        </w:rPr>
        <w:t>Предоставление ежегодного отчета по повышению творческого потенциала каждого педагога.</w:t>
      </w:r>
    </w:p>
    <w:p w:rsidR="003039F7" w:rsidRPr="00E868B4" w:rsidRDefault="004F4B90" w:rsidP="00E868B4">
      <w:pPr>
        <w:shd w:val="clear" w:color="auto" w:fill="FFFFFF"/>
        <w:spacing w:before="90" w:after="360"/>
        <w:ind w:right="150"/>
        <w:jc w:val="both"/>
        <w:rPr>
          <w:rFonts w:ascii="Times New Roman" w:eastAsia="Times New Roman" w:hAnsi="Times New Roman" w:cs="Times New Roman"/>
          <w:b/>
          <w:sz w:val="24"/>
          <w:szCs w:val="24"/>
        </w:rPr>
      </w:pPr>
      <w:r w:rsidRPr="00E868B4">
        <w:rPr>
          <w:rFonts w:ascii="Times New Roman" w:eastAsia="Times New Roman" w:hAnsi="Times New Roman" w:cs="Times New Roman"/>
          <w:b/>
          <w:sz w:val="24"/>
          <w:szCs w:val="24"/>
        </w:rPr>
        <w:t xml:space="preserve"> </w:t>
      </w:r>
      <w:r w:rsidR="003039F7" w:rsidRPr="00E868B4">
        <w:rPr>
          <w:rFonts w:ascii="Times New Roman" w:eastAsia="Times New Roman" w:hAnsi="Times New Roman" w:cs="Times New Roman"/>
          <w:b/>
          <w:sz w:val="24"/>
          <w:szCs w:val="24"/>
        </w:rPr>
        <w:t>Основные направления работы</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7"/>
        <w:gridCol w:w="4001"/>
        <w:gridCol w:w="1563"/>
        <w:gridCol w:w="3400"/>
      </w:tblGrid>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 п/п</w:t>
            </w:r>
          </w:p>
        </w:tc>
        <w:tc>
          <w:tcPr>
            <w:tcW w:w="4001"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Мероприятия</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Сроки</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211026" w:rsidP="00E868B4">
            <w:pPr>
              <w:jc w:val="both"/>
              <w:rPr>
                <w:rFonts w:ascii="Times New Roman" w:hAnsi="Times New Roman" w:cs="Times New Roman"/>
                <w:sz w:val="24"/>
                <w:szCs w:val="24"/>
              </w:rPr>
            </w:pPr>
            <w:r>
              <w:rPr>
                <w:rFonts w:ascii="Times New Roman" w:hAnsi="Times New Roman" w:cs="Times New Roman"/>
                <w:sz w:val="24"/>
                <w:szCs w:val="24"/>
              </w:rPr>
              <w:t>Ожидаемые</w:t>
            </w:r>
            <w:r w:rsidR="003039F7" w:rsidRPr="00E868B4">
              <w:rPr>
                <w:rFonts w:ascii="Times New Roman" w:hAnsi="Times New Roman" w:cs="Times New Roman"/>
                <w:sz w:val="24"/>
                <w:szCs w:val="24"/>
              </w:rPr>
              <w:t xml:space="preserve"> результаты</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1</w:t>
            </w:r>
          </w:p>
        </w:tc>
        <w:tc>
          <w:tcPr>
            <w:tcW w:w="4001" w:type="dxa"/>
            <w:tcBorders>
              <w:top w:val="single" w:sz="4" w:space="0" w:color="auto"/>
              <w:left w:val="single" w:sz="4" w:space="0" w:color="auto"/>
              <w:bottom w:val="single" w:sz="4" w:space="0" w:color="auto"/>
              <w:right w:val="single" w:sz="4" w:space="0" w:color="auto"/>
            </w:tcBorders>
          </w:tcPr>
          <w:p w:rsidR="003039F7" w:rsidRPr="00211026" w:rsidRDefault="003039F7" w:rsidP="00211026">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Обогащение предметно-развивающей среды в групповых помещениях и кабинетах ДОУ (разработка дизайн-проектов, смотры-конку</w:t>
            </w:r>
            <w:r w:rsidR="00211026">
              <w:rPr>
                <w:rFonts w:ascii="Times New Roman" w:eastAsia="Times New Roman" w:hAnsi="Times New Roman" w:cs="Times New Roman"/>
                <w:sz w:val="24"/>
                <w:szCs w:val="24"/>
                <w:lang w:eastAsia="ru-RU"/>
              </w:rPr>
              <w:t>рсы групп).</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FB7999" w:rsidP="00E868B4">
            <w:pPr>
              <w:jc w:val="both"/>
              <w:rPr>
                <w:rFonts w:ascii="Times New Roman" w:hAnsi="Times New Roman" w:cs="Times New Roman"/>
                <w:sz w:val="24"/>
                <w:szCs w:val="24"/>
              </w:rPr>
            </w:pPr>
            <w:r w:rsidRPr="00E868B4">
              <w:rPr>
                <w:rFonts w:ascii="Times New Roman" w:hAnsi="Times New Roman" w:cs="Times New Roman"/>
                <w:sz w:val="24"/>
                <w:szCs w:val="24"/>
              </w:rPr>
              <w:t>2021-2025</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eastAsia="Times New Roman" w:hAnsi="Times New Roman" w:cs="Times New Roman"/>
                <w:sz w:val="24"/>
                <w:szCs w:val="24"/>
              </w:rPr>
              <w:t>Соответствие помещений ОУ требованиям ФГОС</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D32C50" w:rsidP="00E868B4">
            <w:pPr>
              <w:jc w:val="both"/>
              <w:rPr>
                <w:rFonts w:ascii="Times New Roman" w:hAnsi="Times New Roman" w:cs="Times New Roman"/>
                <w:sz w:val="24"/>
                <w:szCs w:val="24"/>
              </w:rPr>
            </w:pPr>
            <w:r w:rsidRPr="00E868B4">
              <w:rPr>
                <w:rFonts w:ascii="Times New Roman" w:hAnsi="Times New Roman" w:cs="Times New Roman"/>
                <w:sz w:val="24"/>
                <w:szCs w:val="24"/>
              </w:rPr>
              <w:t>2</w:t>
            </w:r>
          </w:p>
        </w:tc>
        <w:tc>
          <w:tcPr>
            <w:tcW w:w="4001" w:type="dxa"/>
            <w:tcBorders>
              <w:top w:val="single" w:sz="4" w:space="0" w:color="auto"/>
              <w:left w:val="single" w:sz="4" w:space="0" w:color="auto"/>
              <w:bottom w:val="single" w:sz="4" w:space="0" w:color="auto"/>
              <w:right w:val="single" w:sz="4" w:space="0" w:color="auto"/>
            </w:tcBorders>
          </w:tcPr>
          <w:p w:rsidR="003039F7" w:rsidRPr="00B805DD" w:rsidRDefault="003039F7" w:rsidP="00B805DD">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Постоянно действующий семинар-практикум «Профессиональная компетентность педагога как условие повышения качества образовательного процесса в </w:t>
            </w:r>
            <w:r w:rsidR="00B805DD">
              <w:rPr>
                <w:rFonts w:ascii="Times New Roman" w:eastAsia="Times New Roman" w:hAnsi="Times New Roman" w:cs="Times New Roman"/>
                <w:sz w:val="24"/>
                <w:szCs w:val="24"/>
                <w:lang w:eastAsia="ru-RU"/>
              </w:rPr>
              <w:t>дошкольном учреждении».</w:t>
            </w:r>
            <w:r w:rsidRPr="00E868B4">
              <w:rPr>
                <w:rFonts w:ascii="Times New Roman" w:hAnsi="Times New Roman" w:cs="Times New Roman"/>
                <w:sz w:val="24"/>
                <w:szCs w:val="24"/>
              </w:rPr>
              <w:t xml:space="preserve"> </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D32C50" w:rsidP="00E868B4">
            <w:pPr>
              <w:jc w:val="both"/>
              <w:rPr>
                <w:rFonts w:ascii="Times New Roman" w:hAnsi="Times New Roman" w:cs="Times New Roman"/>
                <w:sz w:val="24"/>
                <w:szCs w:val="24"/>
              </w:rPr>
            </w:pPr>
            <w:r w:rsidRPr="00E868B4">
              <w:rPr>
                <w:rFonts w:ascii="Times New Roman" w:hAnsi="Times New Roman" w:cs="Times New Roman"/>
                <w:sz w:val="24"/>
                <w:szCs w:val="24"/>
              </w:rPr>
              <w:t>ежегодно</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Увеличение доли педагогов, мотивированных на непрерывное самообразование</w:t>
            </w:r>
          </w:p>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tc>
      </w:tr>
      <w:tr w:rsidR="003039F7" w:rsidRPr="00E868B4" w:rsidTr="00CB2614">
        <w:trPr>
          <w:trHeight w:val="828"/>
        </w:trPr>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001" w:type="dxa"/>
            <w:tcBorders>
              <w:top w:val="single" w:sz="4" w:space="0" w:color="auto"/>
              <w:left w:val="single" w:sz="4" w:space="0" w:color="auto"/>
              <w:bottom w:val="single" w:sz="4" w:space="0" w:color="auto"/>
              <w:right w:val="single" w:sz="4" w:space="0" w:color="auto"/>
            </w:tcBorders>
          </w:tcPr>
          <w:p w:rsidR="003039F7" w:rsidRPr="00E868B4" w:rsidRDefault="00F32454" w:rsidP="00E868B4">
            <w:pPr>
              <w:jc w:val="both"/>
              <w:rPr>
                <w:rFonts w:ascii="Times New Roman" w:hAnsi="Times New Roman" w:cs="Times New Roman"/>
                <w:sz w:val="24"/>
                <w:szCs w:val="24"/>
              </w:rPr>
            </w:pPr>
            <w:r>
              <w:rPr>
                <w:rFonts w:ascii="Times New Roman" w:hAnsi="Times New Roman" w:cs="Times New Roman"/>
                <w:sz w:val="24"/>
                <w:szCs w:val="24"/>
              </w:rPr>
              <w:t>Проведение мастер-</w:t>
            </w:r>
            <w:r w:rsidR="003039F7" w:rsidRPr="00E868B4">
              <w:rPr>
                <w:rFonts w:ascii="Times New Roman" w:hAnsi="Times New Roman" w:cs="Times New Roman"/>
                <w:sz w:val="24"/>
                <w:szCs w:val="24"/>
              </w:rPr>
              <w:t>классов, открытых мероприятий педагогами ДОУ</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D32C50"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По годовому плану</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6A76AB" w:rsidP="00E868B4">
            <w:pPr>
              <w:jc w:val="both"/>
              <w:rPr>
                <w:rFonts w:ascii="Times New Roman" w:hAnsi="Times New Roman" w:cs="Times New Roman"/>
                <w:sz w:val="24"/>
                <w:szCs w:val="24"/>
              </w:rPr>
            </w:pPr>
            <w:r w:rsidRPr="00E868B4">
              <w:rPr>
                <w:rFonts w:ascii="Times New Roman" w:hAnsi="Times New Roman" w:cs="Times New Roman"/>
                <w:sz w:val="24"/>
                <w:szCs w:val="24"/>
              </w:rPr>
              <w:t>Повышение профессионального мастерства и практических умений педагогов</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t>4</w:t>
            </w:r>
          </w:p>
        </w:tc>
        <w:tc>
          <w:tcPr>
            <w:tcW w:w="4001" w:type="dxa"/>
            <w:tcBorders>
              <w:top w:val="single" w:sz="4" w:space="0" w:color="auto"/>
              <w:left w:val="single" w:sz="4" w:space="0" w:color="auto"/>
              <w:bottom w:val="single" w:sz="4" w:space="0" w:color="auto"/>
              <w:right w:val="single" w:sz="4" w:space="0" w:color="auto"/>
            </w:tcBorders>
          </w:tcPr>
          <w:p w:rsidR="003039F7" w:rsidRPr="00211026" w:rsidRDefault="003039F7" w:rsidP="00211026">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Разработка и составление индивидуальных планов-проектов роста и совершенствования мастерства педагогов </w:t>
            </w:r>
            <w:r w:rsidR="00D32C50" w:rsidRPr="00E868B4">
              <w:rPr>
                <w:rFonts w:ascii="Times New Roman" w:eastAsia="Times New Roman" w:hAnsi="Times New Roman" w:cs="Times New Roman"/>
                <w:sz w:val="24"/>
                <w:szCs w:val="24"/>
                <w:lang w:eastAsia="ru-RU"/>
              </w:rPr>
              <w:t xml:space="preserve"> </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B805D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FB7999" w:rsidRPr="00E868B4">
              <w:rPr>
                <w:rFonts w:ascii="Times New Roman" w:hAnsi="Times New Roman" w:cs="Times New Roman"/>
                <w:sz w:val="24"/>
                <w:szCs w:val="24"/>
              </w:rPr>
              <w:t>2021</w:t>
            </w:r>
          </w:p>
        </w:tc>
        <w:tc>
          <w:tcPr>
            <w:tcW w:w="3400" w:type="dxa"/>
            <w:tcBorders>
              <w:left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Совершенствование педагогического мастерства педагогов ДОУ</w:t>
            </w:r>
            <w:r w:rsidR="00813895" w:rsidRPr="00E868B4">
              <w:rPr>
                <w:rFonts w:ascii="Times New Roman" w:hAnsi="Times New Roman" w:cs="Times New Roman"/>
                <w:sz w:val="24"/>
                <w:szCs w:val="24"/>
              </w:rPr>
              <w:t>, преодоление формализма в работе «Школы молодого педагога», поиск более эффективных форм.</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t>5</w:t>
            </w:r>
          </w:p>
        </w:tc>
        <w:tc>
          <w:tcPr>
            <w:tcW w:w="4001" w:type="dxa"/>
            <w:tcBorders>
              <w:top w:val="single" w:sz="4" w:space="0" w:color="auto"/>
              <w:left w:val="single" w:sz="4" w:space="0" w:color="auto"/>
              <w:bottom w:val="single" w:sz="4" w:space="0" w:color="auto"/>
              <w:right w:val="single" w:sz="4" w:space="0" w:color="auto"/>
            </w:tcBorders>
          </w:tcPr>
          <w:p w:rsidR="003039F7" w:rsidRPr="00211026" w:rsidRDefault="003039F7" w:rsidP="00211026">
            <w:pPr>
              <w:shd w:val="clear" w:color="auto" w:fill="FFFFFF"/>
              <w:spacing w:before="100" w:beforeAutospacing="1" w:after="100" w:afterAutospacing="1"/>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Постоянно действующий семинар-практикум психолога «Психолого-педагогическое сопровождение </w:t>
            </w:r>
            <w:r w:rsidR="00B805DD">
              <w:rPr>
                <w:rFonts w:ascii="Times New Roman" w:eastAsia="Times New Roman" w:hAnsi="Times New Roman" w:cs="Times New Roman"/>
                <w:sz w:val="24"/>
                <w:szCs w:val="24"/>
                <w:lang w:eastAsia="ru-RU"/>
              </w:rPr>
              <w:t>детей в ДОУ»</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FB7999"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2021-2025</w:t>
            </w:r>
          </w:p>
        </w:tc>
        <w:tc>
          <w:tcPr>
            <w:tcW w:w="3400" w:type="dxa"/>
            <w:tcBorders>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Понимание собственны</w:t>
            </w:r>
            <w:r w:rsidR="0073072C">
              <w:rPr>
                <w:rFonts w:ascii="Times New Roman" w:hAnsi="Times New Roman" w:cs="Times New Roman"/>
                <w:sz w:val="24"/>
                <w:szCs w:val="24"/>
              </w:rPr>
              <w:t xml:space="preserve">х действий педагогами в рамках </w:t>
            </w:r>
            <w:r w:rsidRPr="00E868B4">
              <w:rPr>
                <w:rFonts w:ascii="Times New Roman" w:hAnsi="Times New Roman" w:cs="Times New Roman"/>
                <w:sz w:val="24"/>
                <w:szCs w:val="24"/>
              </w:rPr>
              <w:t>новых подходов</w:t>
            </w:r>
            <w:r w:rsidR="00813895" w:rsidRPr="00E868B4">
              <w:rPr>
                <w:rFonts w:ascii="Times New Roman" w:hAnsi="Times New Roman" w:cs="Times New Roman"/>
                <w:sz w:val="24"/>
                <w:szCs w:val="24"/>
              </w:rPr>
              <w:t>, сохранение в коллективе положительного микроклимата</w:t>
            </w:r>
          </w:p>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Увеличение доли педагогов, мотивированных на участие в инновационной деятельности</w:t>
            </w:r>
          </w:p>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Рост престижа педагогической профессии  </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t>6</w:t>
            </w:r>
          </w:p>
        </w:tc>
        <w:tc>
          <w:tcPr>
            <w:tcW w:w="4001"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Подготовка публикаций педагогов в профессиональных изданиях, в средствах массовой информации.</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В течение всего периода</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t xml:space="preserve">Увеличение доли педагогов </w:t>
            </w:r>
            <w:r w:rsidR="003039F7" w:rsidRPr="00E868B4">
              <w:rPr>
                <w:rFonts w:ascii="Times New Roman" w:hAnsi="Times New Roman" w:cs="Times New Roman"/>
                <w:sz w:val="24"/>
                <w:szCs w:val="24"/>
              </w:rPr>
              <w:t>публикующий свой опыт работы</w:t>
            </w:r>
          </w:p>
        </w:tc>
      </w:tr>
      <w:tr w:rsidR="003039F7" w:rsidRPr="00E868B4" w:rsidTr="00CB2614">
        <w:tc>
          <w:tcPr>
            <w:tcW w:w="817" w:type="dxa"/>
            <w:gridSpan w:val="2"/>
            <w:tcBorders>
              <w:top w:val="single" w:sz="4" w:space="0" w:color="auto"/>
              <w:left w:val="single" w:sz="4" w:space="0" w:color="auto"/>
              <w:bottom w:val="single" w:sz="4" w:space="0" w:color="auto"/>
              <w:right w:val="single" w:sz="4" w:space="0" w:color="auto"/>
            </w:tcBorders>
          </w:tcPr>
          <w:p w:rsidR="003039F7" w:rsidRPr="00E868B4" w:rsidRDefault="0073072C" w:rsidP="00E868B4">
            <w:pPr>
              <w:jc w:val="both"/>
              <w:rPr>
                <w:rFonts w:ascii="Times New Roman" w:hAnsi="Times New Roman" w:cs="Times New Roman"/>
                <w:sz w:val="24"/>
                <w:szCs w:val="24"/>
              </w:rPr>
            </w:pPr>
            <w:r>
              <w:rPr>
                <w:rFonts w:ascii="Times New Roman" w:hAnsi="Times New Roman" w:cs="Times New Roman"/>
                <w:sz w:val="24"/>
                <w:szCs w:val="24"/>
              </w:rPr>
              <w:t>7</w:t>
            </w:r>
          </w:p>
        </w:tc>
        <w:tc>
          <w:tcPr>
            <w:tcW w:w="4001" w:type="dxa"/>
            <w:tcBorders>
              <w:top w:val="single" w:sz="4" w:space="0" w:color="auto"/>
              <w:left w:val="single" w:sz="4" w:space="0" w:color="auto"/>
              <w:bottom w:val="single" w:sz="4" w:space="0" w:color="auto"/>
              <w:right w:val="single" w:sz="4" w:space="0" w:color="auto"/>
            </w:tcBorders>
          </w:tcPr>
          <w:p w:rsidR="003039F7" w:rsidRPr="00E868B4" w:rsidRDefault="00BD7319"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Обучение и </w:t>
            </w:r>
            <w:r w:rsidR="00F32454">
              <w:rPr>
                <w:rFonts w:ascii="Times New Roman" w:hAnsi="Times New Roman" w:cs="Times New Roman"/>
                <w:sz w:val="24"/>
                <w:szCs w:val="24"/>
              </w:rPr>
              <w:t>взаимообучение</w:t>
            </w:r>
            <w:r w:rsidRPr="00E868B4">
              <w:rPr>
                <w:rFonts w:ascii="Times New Roman" w:hAnsi="Times New Roman" w:cs="Times New Roman"/>
                <w:sz w:val="24"/>
                <w:szCs w:val="24"/>
              </w:rPr>
              <w:t xml:space="preserve"> педагогов основам компьютерной грамотности и умению работать с интернет-ресурсами.</w:t>
            </w:r>
          </w:p>
        </w:tc>
        <w:tc>
          <w:tcPr>
            <w:tcW w:w="1563"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В течение всего периода</w:t>
            </w:r>
          </w:p>
        </w:tc>
        <w:tc>
          <w:tcPr>
            <w:tcW w:w="3400" w:type="dxa"/>
            <w:tcBorders>
              <w:top w:val="single" w:sz="4" w:space="0" w:color="auto"/>
              <w:left w:val="single" w:sz="4" w:space="0" w:color="auto"/>
              <w:bottom w:val="single" w:sz="4" w:space="0" w:color="auto"/>
              <w:right w:val="single" w:sz="4" w:space="0" w:color="auto"/>
            </w:tcBorders>
          </w:tcPr>
          <w:p w:rsidR="003039F7" w:rsidRPr="00E868B4" w:rsidRDefault="003039F7" w:rsidP="00E868B4">
            <w:pPr>
              <w:jc w:val="both"/>
              <w:rPr>
                <w:rFonts w:ascii="Times New Roman" w:hAnsi="Times New Roman" w:cs="Times New Roman"/>
                <w:sz w:val="24"/>
                <w:szCs w:val="24"/>
              </w:rPr>
            </w:pPr>
            <w:r w:rsidRPr="00E868B4">
              <w:rPr>
                <w:rFonts w:ascii="Times New Roman" w:hAnsi="Times New Roman" w:cs="Times New Roman"/>
                <w:sz w:val="24"/>
                <w:szCs w:val="24"/>
              </w:rPr>
              <w:t>Повышени</w:t>
            </w:r>
            <w:r w:rsidR="0073072C">
              <w:rPr>
                <w:rFonts w:ascii="Times New Roman" w:hAnsi="Times New Roman" w:cs="Times New Roman"/>
                <w:sz w:val="24"/>
                <w:szCs w:val="24"/>
              </w:rPr>
              <w:t xml:space="preserve">е ИКТ-компетентности педагогов </w:t>
            </w:r>
            <w:r w:rsidR="00B4709B" w:rsidRPr="00E868B4">
              <w:rPr>
                <w:rFonts w:ascii="Times New Roman" w:hAnsi="Times New Roman" w:cs="Times New Roman"/>
                <w:sz w:val="24"/>
                <w:szCs w:val="24"/>
              </w:rPr>
              <w:t>до 10</w:t>
            </w:r>
            <w:r w:rsidR="00BD7319" w:rsidRPr="00E868B4">
              <w:rPr>
                <w:rFonts w:ascii="Times New Roman" w:hAnsi="Times New Roman" w:cs="Times New Roman"/>
                <w:sz w:val="24"/>
                <w:szCs w:val="24"/>
              </w:rPr>
              <w:t>0%</w:t>
            </w:r>
          </w:p>
        </w:tc>
      </w:tr>
      <w:tr w:rsidR="006A76AB" w:rsidRPr="0073072C" w:rsidTr="00CB2614">
        <w:trPr>
          <w:trHeight w:val="1114"/>
        </w:trPr>
        <w:tc>
          <w:tcPr>
            <w:tcW w:w="810" w:type="dxa"/>
            <w:tcBorders>
              <w:top w:val="single" w:sz="4" w:space="0" w:color="auto"/>
              <w:left w:val="single" w:sz="4" w:space="0" w:color="auto"/>
              <w:right w:val="single" w:sz="4" w:space="0" w:color="auto"/>
            </w:tcBorders>
          </w:tcPr>
          <w:p w:rsidR="006A76AB" w:rsidRPr="0073072C" w:rsidRDefault="0073072C" w:rsidP="00E868B4">
            <w:pPr>
              <w:jc w:val="both"/>
              <w:rPr>
                <w:rFonts w:ascii="Times New Roman" w:hAnsi="Times New Roman" w:cs="Times New Roman"/>
                <w:sz w:val="24"/>
                <w:szCs w:val="24"/>
              </w:rPr>
            </w:pPr>
            <w:r w:rsidRPr="0073072C">
              <w:rPr>
                <w:rFonts w:ascii="Times New Roman" w:hAnsi="Times New Roman" w:cs="Times New Roman"/>
                <w:sz w:val="24"/>
                <w:szCs w:val="24"/>
              </w:rPr>
              <w:t>8</w:t>
            </w:r>
          </w:p>
          <w:p w:rsidR="006A76AB" w:rsidRPr="0073072C" w:rsidRDefault="006A76AB" w:rsidP="00E868B4">
            <w:pPr>
              <w:ind w:left="743"/>
              <w:jc w:val="both"/>
              <w:rPr>
                <w:rFonts w:ascii="Times New Roman" w:hAnsi="Times New Roman" w:cs="Times New Roman"/>
                <w:sz w:val="24"/>
                <w:szCs w:val="24"/>
              </w:rPr>
            </w:pPr>
          </w:p>
          <w:p w:rsidR="006A76AB" w:rsidRPr="0073072C" w:rsidRDefault="006A76AB" w:rsidP="00E868B4">
            <w:pPr>
              <w:ind w:left="743"/>
              <w:jc w:val="both"/>
              <w:rPr>
                <w:rFonts w:ascii="Times New Roman" w:hAnsi="Times New Roman" w:cs="Times New Roman"/>
                <w:sz w:val="24"/>
                <w:szCs w:val="24"/>
              </w:rPr>
            </w:pPr>
          </w:p>
          <w:p w:rsidR="006A76AB" w:rsidRPr="0073072C" w:rsidRDefault="006A76AB" w:rsidP="00E868B4">
            <w:pPr>
              <w:jc w:val="both"/>
              <w:rPr>
                <w:rFonts w:ascii="Times New Roman" w:hAnsi="Times New Roman" w:cs="Times New Roman"/>
                <w:sz w:val="24"/>
                <w:szCs w:val="24"/>
              </w:rPr>
            </w:pPr>
          </w:p>
        </w:tc>
        <w:tc>
          <w:tcPr>
            <w:tcW w:w="4008" w:type="dxa"/>
            <w:gridSpan w:val="2"/>
            <w:tcBorders>
              <w:top w:val="single" w:sz="4" w:space="0" w:color="auto"/>
              <w:left w:val="single" w:sz="4" w:space="0" w:color="auto"/>
              <w:right w:val="single" w:sz="4" w:space="0" w:color="auto"/>
            </w:tcBorders>
          </w:tcPr>
          <w:p w:rsidR="006A76AB" w:rsidRPr="0073072C" w:rsidRDefault="006A76AB" w:rsidP="00E868B4">
            <w:pPr>
              <w:jc w:val="both"/>
              <w:rPr>
                <w:rFonts w:ascii="Times New Roman" w:hAnsi="Times New Roman" w:cs="Times New Roman"/>
                <w:sz w:val="24"/>
                <w:szCs w:val="24"/>
              </w:rPr>
            </w:pPr>
            <w:r w:rsidRPr="0073072C">
              <w:rPr>
                <w:rFonts w:ascii="Times New Roman" w:hAnsi="Times New Roman" w:cs="Times New Roman"/>
                <w:sz w:val="24"/>
                <w:szCs w:val="24"/>
              </w:rPr>
              <w:t xml:space="preserve"> Активизация системы </w:t>
            </w:r>
          </w:p>
          <w:p w:rsidR="006A76AB" w:rsidRPr="0073072C" w:rsidRDefault="006A76AB" w:rsidP="00E868B4">
            <w:pPr>
              <w:jc w:val="both"/>
              <w:rPr>
                <w:rFonts w:ascii="Times New Roman" w:hAnsi="Times New Roman" w:cs="Times New Roman"/>
                <w:sz w:val="24"/>
                <w:szCs w:val="24"/>
              </w:rPr>
            </w:pPr>
            <w:r w:rsidRPr="0073072C">
              <w:rPr>
                <w:rFonts w:ascii="Times New Roman" w:hAnsi="Times New Roman" w:cs="Times New Roman"/>
                <w:sz w:val="24"/>
                <w:szCs w:val="24"/>
              </w:rPr>
              <w:t>работы с портфолио педагога.</w:t>
            </w:r>
          </w:p>
          <w:p w:rsidR="006A76AB" w:rsidRPr="0073072C" w:rsidRDefault="006A76AB" w:rsidP="00E868B4">
            <w:pPr>
              <w:jc w:val="both"/>
              <w:rPr>
                <w:rFonts w:ascii="Times New Roman" w:hAnsi="Times New Roman" w:cs="Times New Roman"/>
                <w:sz w:val="24"/>
                <w:szCs w:val="24"/>
              </w:rPr>
            </w:pPr>
            <w:r w:rsidRPr="0073072C">
              <w:rPr>
                <w:rFonts w:ascii="Times New Roman" w:hAnsi="Times New Roman" w:cs="Times New Roman"/>
                <w:sz w:val="24"/>
                <w:szCs w:val="24"/>
              </w:rPr>
              <w:t xml:space="preserve"> </w:t>
            </w:r>
          </w:p>
        </w:tc>
        <w:tc>
          <w:tcPr>
            <w:tcW w:w="1563" w:type="dxa"/>
            <w:tcBorders>
              <w:top w:val="single" w:sz="4" w:space="0" w:color="auto"/>
              <w:left w:val="single" w:sz="4" w:space="0" w:color="auto"/>
              <w:right w:val="single" w:sz="4" w:space="0" w:color="auto"/>
            </w:tcBorders>
          </w:tcPr>
          <w:p w:rsidR="006A76AB" w:rsidRPr="0073072C" w:rsidRDefault="006A76AB" w:rsidP="00E868B4">
            <w:pPr>
              <w:jc w:val="both"/>
              <w:rPr>
                <w:rFonts w:ascii="Times New Roman" w:hAnsi="Times New Roman" w:cs="Times New Roman"/>
                <w:sz w:val="24"/>
                <w:szCs w:val="24"/>
              </w:rPr>
            </w:pPr>
            <w:r w:rsidRPr="0073072C">
              <w:rPr>
                <w:rFonts w:ascii="Times New Roman" w:hAnsi="Times New Roman" w:cs="Times New Roman"/>
                <w:sz w:val="24"/>
                <w:szCs w:val="24"/>
              </w:rPr>
              <w:t>В течение всего периода</w:t>
            </w:r>
          </w:p>
        </w:tc>
        <w:tc>
          <w:tcPr>
            <w:tcW w:w="3400" w:type="dxa"/>
            <w:tcBorders>
              <w:top w:val="single" w:sz="4" w:space="0" w:color="auto"/>
              <w:left w:val="single" w:sz="4" w:space="0" w:color="auto"/>
              <w:bottom w:val="single" w:sz="4" w:space="0" w:color="auto"/>
              <w:right w:val="single" w:sz="4" w:space="0" w:color="auto"/>
            </w:tcBorders>
          </w:tcPr>
          <w:p w:rsidR="006A76AB" w:rsidRPr="0073072C" w:rsidRDefault="006A76AB" w:rsidP="00E868B4">
            <w:pPr>
              <w:jc w:val="both"/>
              <w:rPr>
                <w:rFonts w:ascii="Times New Roman" w:hAnsi="Times New Roman" w:cs="Times New Roman"/>
                <w:sz w:val="24"/>
                <w:szCs w:val="24"/>
              </w:rPr>
            </w:pPr>
            <w:r w:rsidRPr="0073072C">
              <w:rPr>
                <w:rFonts w:ascii="Times New Roman" w:hAnsi="Times New Roman" w:cs="Times New Roman"/>
                <w:sz w:val="24"/>
                <w:szCs w:val="24"/>
              </w:rPr>
              <w:t xml:space="preserve"> Систематиза</w:t>
            </w:r>
            <w:r w:rsidR="0073072C" w:rsidRPr="0073072C">
              <w:rPr>
                <w:rFonts w:ascii="Times New Roman" w:hAnsi="Times New Roman" w:cs="Times New Roman"/>
                <w:sz w:val="24"/>
                <w:szCs w:val="24"/>
              </w:rPr>
              <w:t xml:space="preserve">ция передового педагогического </w:t>
            </w:r>
            <w:r w:rsidRPr="0073072C">
              <w:rPr>
                <w:rFonts w:ascii="Times New Roman" w:hAnsi="Times New Roman" w:cs="Times New Roman"/>
                <w:sz w:val="24"/>
                <w:szCs w:val="24"/>
              </w:rPr>
              <w:t>опыта педагогов</w:t>
            </w:r>
            <w:r w:rsidR="00813895" w:rsidRPr="0073072C">
              <w:rPr>
                <w:rFonts w:ascii="Times New Roman" w:hAnsi="Times New Roman" w:cs="Times New Roman"/>
                <w:sz w:val="24"/>
                <w:szCs w:val="24"/>
              </w:rPr>
              <w:t>, в том числе, через портфолио</w:t>
            </w:r>
          </w:p>
        </w:tc>
      </w:tr>
    </w:tbl>
    <w:p w:rsidR="006A76AB" w:rsidRPr="0073072C" w:rsidRDefault="006A76AB" w:rsidP="00E868B4">
      <w:pPr>
        <w:jc w:val="both"/>
        <w:rPr>
          <w:rFonts w:ascii="Times New Roman" w:hAnsi="Times New Roman" w:cs="Times New Roman"/>
          <w:sz w:val="24"/>
          <w:szCs w:val="24"/>
        </w:rPr>
      </w:pPr>
    </w:p>
    <w:p w:rsidR="0073072C" w:rsidRPr="0073072C" w:rsidRDefault="006A76AB" w:rsidP="0073072C">
      <w:pPr>
        <w:jc w:val="both"/>
        <w:rPr>
          <w:rFonts w:ascii="Times New Roman" w:hAnsi="Times New Roman" w:cs="Times New Roman"/>
          <w:b/>
          <w:i/>
          <w:sz w:val="24"/>
          <w:szCs w:val="24"/>
        </w:rPr>
      </w:pPr>
      <w:r w:rsidRPr="0073072C">
        <w:rPr>
          <w:rFonts w:ascii="Times New Roman" w:hAnsi="Times New Roman" w:cs="Times New Roman"/>
          <w:b/>
          <w:i/>
          <w:sz w:val="24"/>
          <w:szCs w:val="24"/>
        </w:rPr>
        <w:t>Ожидаемые изменения:</w:t>
      </w:r>
    </w:p>
    <w:p w:rsidR="0073072C" w:rsidRDefault="003039F7" w:rsidP="0073072C">
      <w:pPr>
        <w:ind w:firstLine="567"/>
        <w:jc w:val="both"/>
        <w:rPr>
          <w:rFonts w:ascii="Times New Roman" w:eastAsia="Times New Roman" w:hAnsi="Times New Roman" w:cs="Times New Roman"/>
          <w:i/>
          <w:sz w:val="24"/>
          <w:szCs w:val="24"/>
        </w:rPr>
      </w:pPr>
      <w:r w:rsidRPr="0073072C">
        <w:rPr>
          <w:rFonts w:ascii="Times New Roman" w:eastAsia="Times New Roman" w:hAnsi="Times New Roman" w:cs="Times New Roman"/>
          <w:sz w:val="24"/>
          <w:szCs w:val="24"/>
        </w:rPr>
        <w:t>Основн</w:t>
      </w:r>
      <w:r w:rsidR="00B805DD">
        <w:rPr>
          <w:rFonts w:ascii="Times New Roman" w:eastAsia="Times New Roman" w:hAnsi="Times New Roman" w:cs="Times New Roman"/>
          <w:sz w:val="24"/>
          <w:szCs w:val="24"/>
        </w:rPr>
        <w:t xml:space="preserve">ыми формами методической работы с воспитателями будут </w:t>
      </w:r>
      <w:r w:rsidR="006A76AB" w:rsidRPr="0073072C">
        <w:rPr>
          <w:rFonts w:ascii="Times New Roman" w:eastAsia="Times New Roman" w:hAnsi="Times New Roman" w:cs="Times New Roman"/>
          <w:sz w:val="24"/>
          <w:szCs w:val="24"/>
        </w:rPr>
        <w:t>методически</w:t>
      </w:r>
      <w:r w:rsidR="00FB278E">
        <w:rPr>
          <w:rFonts w:ascii="Times New Roman" w:eastAsia="Times New Roman" w:hAnsi="Times New Roman" w:cs="Times New Roman"/>
          <w:sz w:val="24"/>
          <w:szCs w:val="24"/>
        </w:rPr>
        <w:t xml:space="preserve">е </w:t>
      </w:r>
      <w:r w:rsidRPr="0073072C">
        <w:rPr>
          <w:rFonts w:ascii="Times New Roman" w:eastAsia="Times New Roman" w:hAnsi="Times New Roman" w:cs="Times New Roman"/>
          <w:sz w:val="24"/>
          <w:szCs w:val="24"/>
        </w:rPr>
        <w:t>меропри</w:t>
      </w:r>
      <w:r w:rsidRPr="00E868B4">
        <w:rPr>
          <w:rFonts w:ascii="Times New Roman" w:eastAsia="Times New Roman" w:hAnsi="Times New Roman" w:cs="Times New Roman"/>
          <w:sz w:val="24"/>
          <w:szCs w:val="24"/>
        </w:rPr>
        <w:t xml:space="preserve">ятия, направленные на освоение педагогом позиции субъекта, реализующего </w:t>
      </w:r>
      <w:r w:rsidR="00F32454">
        <w:rPr>
          <w:rFonts w:ascii="Times New Roman" w:eastAsia="Times New Roman" w:hAnsi="Times New Roman" w:cs="Times New Roman"/>
          <w:sz w:val="24"/>
          <w:szCs w:val="24"/>
        </w:rPr>
        <w:t>д</w:t>
      </w:r>
      <w:r w:rsidR="00F32454" w:rsidRPr="00E868B4">
        <w:rPr>
          <w:rFonts w:ascii="Times New Roman" w:eastAsia="Times New Roman" w:hAnsi="Times New Roman" w:cs="Times New Roman"/>
          <w:sz w:val="24"/>
          <w:szCs w:val="24"/>
        </w:rPr>
        <w:t>еятельностный</w:t>
      </w:r>
      <w:r w:rsidR="00FB278E">
        <w:rPr>
          <w:rFonts w:ascii="Times New Roman" w:eastAsia="Times New Roman" w:hAnsi="Times New Roman" w:cs="Times New Roman"/>
          <w:sz w:val="24"/>
          <w:szCs w:val="24"/>
        </w:rPr>
        <w:t xml:space="preserve"> подход, а так</w:t>
      </w:r>
      <w:r w:rsidRPr="00E868B4">
        <w:rPr>
          <w:rFonts w:ascii="Times New Roman" w:eastAsia="Times New Roman" w:hAnsi="Times New Roman" w:cs="Times New Roman"/>
          <w:sz w:val="24"/>
          <w:szCs w:val="24"/>
        </w:rPr>
        <w:t>же способс</w:t>
      </w:r>
      <w:r w:rsidR="00FB278E">
        <w:rPr>
          <w:rFonts w:ascii="Times New Roman" w:eastAsia="Times New Roman" w:hAnsi="Times New Roman" w:cs="Times New Roman"/>
          <w:sz w:val="24"/>
          <w:szCs w:val="24"/>
        </w:rPr>
        <w:t>твующие формированию контрольно-</w:t>
      </w:r>
      <w:r w:rsidRPr="00E868B4">
        <w:rPr>
          <w:rFonts w:ascii="Times New Roman" w:eastAsia="Times New Roman" w:hAnsi="Times New Roman" w:cs="Times New Roman"/>
          <w:sz w:val="24"/>
          <w:szCs w:val="24"/>
        </w:rPr>
        <w:t xml:space="preserve">оценочных навыков, развитию рефлексивной позиции. </w:t>
      </w:r>
      <w:r w:rsidR="006A76AB" w:rsidRPr="00E868B4">
        <w:rPr>
          <w:rFonts w:ascii="Times New Roman" w:eastAsia="Times New Roman" w:hAnsi="Times New Roman" w:cs="Times New Roman"/>
          <w:i/>
          <w:sz w:val="24"/>
          <w:szCs w:val="24"/>
        </w:rPr>
        <w:t>Э</w:t>
      </w:r>
      <w:r w:rsidRPr="00E868B4">
        <w:rPr>
          <w:rFonts w:ascii="Times New Roman" w:eastAsia="Times New Roman" w:hAnsi="Times New Roman" w:cs="Times New Roman"/>
          <w:i/>
          <w:sz w:val="24"/>
          <w:szCs w:val="24"/>
        </w:rPr>
        <w:t>то</w:t>
      </w:r>
      <w:r w:rsidR="00FB278E">
        <w:rPr>
          <w:rFonts w:ascii="Times New Roman" w:eastAsia="Times New Roman" w:hAnsi="Times New Roman" w:cs="Times New Roman"/>
          <w:i/>
          <w:sz w:val="24"/>
          <w:szCs w:val="24"/>
        </w:rPr>
        <w:t xml:space="preserve"> – </w:t>
      </w:r>
      <w:r w:rsidRPr="00E868B4">
        <w:rPr>
          <w:rFonts w:ascii="Times New Roman" w:eastAsia="Times New Roman" w:hAnsi="Times New Roman" w:cs="Times New Roman"/>
          <w:i/>
          <w:sz w:val="24"/>
          <w:szCs w:val="24"/>
        </w:rPr>
        <w:t>не просто консультации, где педагог ве</w:t>
      </w:r>
      <w:r w:rsidR="00F32454">
        <w:rPr>
          <w:rFonts w:ascii="Times New Roman" w:eastAsia="Times New Roman" w:hAnsi="Times New Roman" w:cs="Times New Roman"/>
          <w:i/>
          <w:sz w:val="24"/>
          <w:szCs w:val="24"/>
        </w:rPr>
        <w:t>дет себя пассивно, а семинары-</w:t>
      </w:r>
      <w:r w:rsidRPr="00E868B4">
        <w:rPr>
          <w:rFonts w:ascii="Times New Roman" w:eastAsia="Times New Roman" w:hAnsi="Times New Roman" w:cs="Times New Roman"/>
          <w:i/>
          <w:sz w:val="24"/>
          <w:szCs w:val="24"/>
        </w:rPr>
        <w:t>практикумы, проект</w:t>
      </w:r>
      <w:r w:rsidR="006A76AB" w:rsidRPr="00E868B4">
        <w:rPr>
          <w:rFonts w:ascii="Times New Roman" w:eastAsia="Times New Roman" w:hAnsi="Times New Roman" w:cs="Times New Roman"/>
          <w:i/>
          <w:sz w:val="24"/>
          <w:szCs w:val="24"/>
        </w:rPr>
        <w:t xml:space="preserve">ировочные семинары, дискуссии, деловые игры, </w:t>
      </w:r>
      <w:r w:rsidRPr="00E868B4">
        <w:rPr>
          <w:rFonts w:ascii="Times New Roman" w:eastAsia="Times New Roman" w:hAnsi="Times New Roman" w:cs="Times New Roman"/>
          <w:i/>
          <w:sz w:val="24"/>
          <w:szCs w:val="24"/>
        </w:rPr>
        <w:t>мастер-классы, коллективные просмотры педагогической деятельности, работа в творческих группах, опросные методы (ан</w:t>
      </w:r>
      <w:r w:rsidR="006A76AB" w:rsidRPr="00E868B4">
        <w:rPr>
          <w:rFonts w:ascii="Times New Roman" w:eastAsia="Times New Roman" w:hAnsi="Times New Roman" w:cs="Times New Roman"/>
          <w:i/>
          <w:sz w:val="24"/>
          <w:szCs w:val="24"/>
        </w:rPr>
        <w:t>кетирование, тестирование)</w:t>
      </w:r>
      <w:r w:rsidR="0073072C">
        <w:rPr>
          <w:rFonts w:ascii="Times New Roman" w:eastAsia="Times New Roman" w:hAnsi="Times New Roman" w:cs="Times New Roman"/>
          <w:i/>
          <w:sz w:val="24"/>
          <w:szCs w:val="24"/>
        </w:rPr>
        <w:t>.</w:t>
      </w:r>
    </w:p>
    <w:p w:rsidR="0073072C" w:rsidRDefault="003039F7" w:rsidP="0073072C">
      <w:pPr>
        <w:ind w:firstLine="567"/>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Данные формы позволят включить всех педагогов в активную исследовательскую, творческую деятельность, где непосредственное участие даст возможность добиваться больших результатов в повышении пр</w:t>
      </w:r>
      <w:r w:rsidR="00BD7319" w:rsidRPr="00E868B4">
        <w:rPr>
          <w:rFonts w:ascii="Times New Roman" w:eastAsia="Times New Roman" w:hAnsi="Times New Roman" w:cs="Times New Roman"/>
          <w:sz w:val="24"/>
          <w:szCs w:val="24"/>
        </w:rPr>
        <w:t>офессионального мастерства</w:t>
      </w:r>
      <w:r w:rsidRPr="00E868B4">
        <w:rPr>
          <w:rFonts w:ascii="Times New Roman" w:eastAsia="Times New Roman" w:hAnsi="Times New Roman" w:cs="Times New Roman"/>
          <w:sz w:val="24"/>
          <w:szCs w:val="24"/>
        </w:rPr>
        <w:t>. У педагогов будет развита потребность в постоянном пополнении педагогических знаний, сформируется гибкость мышления, умение моделировать и прогнозировать воспита</w:t>
      </w:r>
      <w:r w:rsidR="0073072C">
        <w:rPr>
          <w:rFonts w:ascii="Times New Roman" w:eastAsia="Times New Roman" w:hAnsi="Times New Roman" w:cs="Times New Roman"/>
          <w:sz w:val="24"/>
          <w:szCs w:val="24"/>
        </w:rPr>
        <w:t>тельно-образовательный процесс.</w:t>
      </w:r>
    </w:p>
    <w:p w:rsidR="00211026" w:rsidRDefault="00211026" w:rsidP="0073072C">
      <w:pPr>
        <w:ind w:firstLine="567"/>
        <w:jc w:val="both"/>
        <w:rPr>
          <w:rFonts w:ascii="Times New Roman" w:eastAsia="Times New Roman" w:hAnsi="Times New Roman" w:cs="Times New Roman"/>
          <w:sz w:val="24"/>
          <w:szCs w:val="24"/>
        </w:rPr>
      </w:pPr>
    </w:p>
    <w:p w:rsidR="00B74FC7" w:rsidRPr="0073072C" w:rsidRDefault="00B74FC7" w:rsidP="00B805DD">
      <w:pPr>
        <w:jc w:val="both"/>
        <w:rPr>
          <w:rFonts w:ascii="Times New Roman" w:hAnsi="Times New Roman" w:cs="Times New Roman"/>
          <w:b/>
          <w:i/>
          <w:sz w:val="24"/>
          <w:szCs w:val="24"/>
        </w:rPr>
      </w:pPr>
      <w:r w:rsidRPr="00E868B4">
        <w:rPr>
          <w:rFonts w:ascii="Times New Roman" w:eastAsia="Times New Roman" w:hAnsi="Times New Roman" w:cs="Times New Roman"/>
          <w:bCs/>
          <w:i/>
          <w:sz w:val="24"/>
          <w:szCs w:val="24"/>
          <w:u w:val="single"/>
        </w:rPr>
        <w:t>2</w:t>
      </w:r>
      <w:r w:rsidR="0055267A" w:rsidRPr="00E868B4">
        <w:rPr>
          <w:rFonts w:ascii="Times New Roman" w:eastAsia="Times New Roman" w:hAnsi="Times New Roman" w:cs="Times New Roman"/>
          <w:bCs/>
          <w:i/>
          <w:sz w:val="24"/>
          <w:szCs w:val="24"/>
          <w:u w:val="single"/>
        </w:rPr>
        <w:t>.</w:t>
      </w:r>
      <w:r w:rsidR="00FD4E66" w:rsidRPr="00E868B4">
        <w:rPr>
          <w:rFonts w:ascii="Times New Roman" w:eastAsia="Times New Roman" w:hAnsi="Times New Roman" w:cs="Times New Roman"/>
          <w:bCs/>
          <w:i/>
          <w:sz w:val="24"/>
          <w:szCs w:val="24"/>
          <w:u w:val="single"/>
        </w:rPr>
        <w:t xml:space="preserve"> Целевая подпрограмма «Здоровье</w:t>
      </w:r>
      <w:r w:rsidR="0055267A" w:rsidRPr="00E868B4">
        <w:rPr>
          <w:rFonts w:ascii="Times New Roman" w:eastAsia="Times New Roman" w:hAnsi="Times New Roman" w:cs="Times New Roman"/>
          <w:bCs/>
          <w:i/>
          <w:sz w:val="24"/>
          <w:szCs w:val="24"/>
          <w:u w:val="single"/>
        </w:rPr>
        <w:t>сбережение и обеспечение безопасного пребывания детей в ДОУ».</w:t>
      </w:r>
    </w:p>
    <w:p w:rsidR="0055267A" w:rsidRPr="00E868B4" w:rsidRDefault="00B74FC7" w:rsidP="00E868B4">
      <w:pPr>
        <w:pStyle w:val="a6"/>
        <w:shd w:val="clear" w:color="auto" w:fill="FFFFFF"/>
        <w:spacing w:after="0" w:line="240" w:lineRule="auto"/>
        <w:ind w:left="0" w:right="-1"/>
        <w:jc w:val="both"/>
        <w:rPr>
          <w:rFonts w:ascii="Times New Roman" w:eastAsia="Times New Roman" w:hAnsi="Times New Roman" w:cs="Times New Roman"/>
          <w:i/>
          <w:sz w:val="24"/>
          <w:szCs w:val="24"/>
          <w:u w:val="single"/>
        </w:rPr>
      </w:pPr>
      <w:r w:rsidRPr="00E868B4">
        <w:rPr>
          <w:rFonts w:ascii="Times New Roman" w:eastAsia="Times New Roman" w:hAnsi="Times New Roman" w:cs="Times New Roman"/>
          <w:b/>
          <w:bCs/>
          <w:sz w:val="24"/>
          <w:szCs w:val="24"/>
        </w:rPr>
        <w:t>Цель</w:t>
      </w:r>
      <w:r w:rsidR="0055267A" w:rsidRPr="00E868B4">
        <w:rPr>
          <w:rFonts w:ascii="Times New Roman" w:eastAsia="Times New Roman" w:hAnsi="Times New Roman" w:cs="Times New Roman"/>
          <w:b/>
          <w:bCs/>
          <w:sz w:val="24"/>
          <w:szCs w:val="24"/>
        </w:rPr>
        <w:t>:</w:t>
      </w:r>
      <w:r w:rsidRPr="00E868B4">
        <w:rPr>
          <w:rFonts w:ascii="Times New Roman" w:eastAsia="Times New Roman" w:hAnsi="Times New Roman" w:cs="Times New Roman"/>
          <w:b/>
          <w:bCs/>
          <w:sz w:val="24"/>
          <w:szCs w:val="24"/>
        </w:rPr>
        <w:t xml:space="preserve"> </w:t>
      </w:r>
      <w:r w:rsidR="00C15E49" w:rsidRPr="00E868B4">
        <w:rPr>
          <w:rFonts w:ascii="Times New Roman" w:eastAsia="Times New Roman" w:hAnsi="Times New Roman" w:cs="Times New Roman"/>
          <w:sz w:val="24"/>
          <w:szCs w:val="24"/>
        </w:rPr>
        <w:t>Продолжить инновационную деятельность коллектива по</w:t>
      </w:r>
      <w:r w:rsidRPr="00E868B4">
        <w:rPr>
          <w:rFonts w:ascii="Times New Roman" w:eastAsia="Times New Roman" w:hAnsi="Times New Roman" w:cs="Times New Roman"/>
          <w:sz w:val="24"/>
          <w:szCs w:val="24"/>
        </w:rPr>
        <w:t xml:space="preserve"> здоровьесбережению и обеспечению безопасного пребывания детей </w:t>
      </w:r>
      <w:r w:rsidR="00C15E49" w:rsidRPr="00E868B4">
        <w:rPr>
          <w:rFonts w:ascii="Times New Roman" w:eastAsia="Times New Roman" w:hAnsi="Times New Roman" w:cs="Times New Roman"/>
          <w:sz w:val="24"/>
          <w:szCs w:val="24"/>
        </w:rPr>
        <w:t>в ДОУ</w:t>
      </w:r>
      <w:r w:rsidR="0055267A" w:rsidRPr="00E868B4">
        <w:rPr>
          <w:rFonts w:ascii="Times New Roman" w:eastAsia="Times New Roman" w:hAnsi="Times New Roman" w:cs="Times New Roman"/>
          <w:sz w:val="24"/>
          <w:szCs w:val="24"/>
        </w:rPr>
        <w:t>.</w:t>
      </w:r>
    </w:p>
    <w:p w:rsidR="00211026" w:rsidRDefault="00211026" w:rsidP="00E868B4">
      <w:pPr>
        <w:jc w:val="both"/>
        <w:rPr>
          <w:rFonts w:ascii="Times New Roman" w:hAnsi="Times New Roman" w:cs="Times New Roman"/>
          <w:b/>
          <w:i/>
          <w:sz w:val="24"/>
          <w:szCs w:val="24"/>
        </w:rPr>
      </w:pPr>
    </w:p>
    <w:p w:rsidR="00FB278E" w:rsidRDefault="00FB278E" w:rsidP="00E868B4">
      <w:pPr>
        <w:jc w:val="both"/>
        <w:rPr>
          <w:rFonts w:ascii="Times New Roman" w:hAnsi="Times New Roman" w:cs="Times New Roman"/>
          <w:b/>
          <w:i/>
          <w:sz w:val="24"/>
          <w:szCs w:val="24"/>
        </w:rPr>
      </w:pPr>
    </w:p>
    <w:p w:rsidR="00F700DB" w:rsidRPr="00E868B4" w:rsidRDefault="007D43B3" w:rsidP="00E868B4">
      <w:pPr>
        <w:jc w:val="both"/>
        <w:rPr>
          <w:rFonts w:ascii="Times New Roman" w:hAnsi="Times New Roman" w:cs="Times New Roman"/>
          <w:b/>
          <w:i/>
          <w:sz w:val="24"/>
          <w:szCs w:val="24"/>
        </w:rPr>
      </w:pPr>
      <w:r w:rsidRPr="00E868B4">
        <w:rPr>
          <w:rFonts w:ascii="Times New Roman" w:hAnsi="Times New Roman" w:cs="Times New Roman"/>
          <w:b/>
          <w:i/>
          <w:sz w:val="24"/>
          <w:szCs w:val="24"/>
        </w:rPr>
        <w:lastRenderedPageBreak/>
        <w:t>Задачи:</w:t>
      </w:r>
    </w:p>
    <w:p w:rsidR="00F700DB" w:rsidRPr="00E868B4" w:rsidRDefault="00F8018A" w:rsidP="00826571">
      <w:pPr>
        <w:numPr>
          <w:ilvl w:val="0"/>
          <w:numId w:val="15"/>
        </w:numPr>
        <w:tabs>
          <w:tab w:val="clear" w:pos="720"/>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Повышать </w:t>
      </w:r>
      <w:r w:rsidRPr="00E868B4">
        <w:rPr>
          <w:rFonts w:ascii="Times New Roman" w:hAnsi="Times New Roman" w:cs="Times New Roman"/>
          <w:sz w:val="24"/>
          <w:szCs w:val="24"/>
        </w:rPr>
        <w:t xml:space="preserve">деятельность психологической службы ДОУ </w:t>
      </w:r>
      <w:r w:rsidR="00561F57">
        <w:rPr>
          <w:rFonts w:ascii="Times New Roman" w:hAnsi="Times New Roman" w:cs="Times New Roman"/>
          <w:sz w:val="24"/>
          <w:szCs w:val="24"/>
        </w:rPr>
        <w:t>(п</w:t>
      </w:r>
      <w:r w:rsidR="00F700DB" w:rsidRPr="00E868B4">
        <w:rPr>
          <w:rFonts w:ascii="Times New Roman" w:hAnsi="Times New Roman" w:cs="Times New Roman"/>
          <w:sz w:val="24"/>
          <w:szCs w:val="24"/>
        </w:rPr>
        <w:t>сихолого-педагогическое, науч</w:t>
      </w:r>
      <w:r w:rsidR="0073072C">
        <w:rPr>
          <w:rFonts w:ascii="Times New Roman" w:hAnsi="Times New Roman" w:cs="Times New Roman"/>
          <w:sz w:val="24"/>
          <w:szCs w:val="24"/>
        </w:rPr>
        <w:t xml:space="preserve">но - медицинское сопровождение </w:t>
      </w:r>
      <w:r w:rsidR="00F700DB" w:rsidRPr="00E868B4">
        <w:rPr>
          <w:rFonts w:ascii="Times New Roman" w:hAnsi="Times New Roman" w:cs="Times New Roman"/>
          <w:sz w:val="24"/>
          <w:szCs w:val="24"/>
        </w:rPr>
        <w:t>воспитанников</w:t>
      </w:r>
      <w:r w:rsidR="00561F57">
        <w:rPr>
          <w:rFonts w:ascii="Times New Roman" w:hAnsi="Times New Roman" w:cs="Times New Roman"/>
          <w:sz w:val="24"/>
          <w:szCs w:val="24"/>
        </w:rPr>
        <w:t>).</w:t>
      </w:r>
    </w:p>
    <w:p w:rsidR="00F700DB" w:rsidRDefault="00561F57" w:rsidP="00826571">
      <w:pPr>
        <w:numPr>
          <w:ilvl w:val="0"/>
          <w:numId w:val="15"/>
        </w:numPr>
        <w:tabs>
          <w:tab w:val="clear" w:pos="720"/>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К</w:t>
      </w:r>
      <w:r w:rsidR="00F8018A">
        <w:rPr>
          <w:rFonts w:ascii="Times New Roman" w:hAnsi="Times New Roman" w:cs="Times New Roman"/>
          <w:sz w:val="24"/>
          <w:szCs w:val="24"/>
        </w:rPr>
        <w:t>орректировать индивидуальные образовательные</w:t>
      </w:r>
      <w:r w:rsidR="00F700DB" w:rsidRPr="00E868B4">
        <w:rPr>
          <w:rFonts w:ascii="Times New Roman" w:hAnsi="Times New Roman" w:cs="Times New Roman"/>
          <w:sz w:val="24"/>
          <w:szCs w:val="24"/>
        </w:rPr>
        <w:t xml:space="preserve"> программ</w:t>
      </w:r>
      <w:r w:rsidR="00F8018A">
        <w:rPr>
          <w:rFonts w:ascii="Times New Roman" w:hAnsi="Times New Roman" w:cs="Times New Roman"/>
          <w:sz w:val="24"/>
          <w:szCs w:val="24"/>
        </w:rPr>
        <w:t>ы и маршруты</w:t>
      </w:r>
      <w:r w:rsidR="00F700DB" w:rsidRPr="00E868B4">
        <w:rPr>
          <w:rFonts w:ascii="Times New Roman" w:hAnsi="Times New Roman" w:cs="Times New Roman"/>
          <w:sz w:val="24"/>
          <w:szCs w:val="24"/>
        </w:rPr>
        <w:t xml:space="preserve"> на основе объективного монито</w:t>
      </w:r>
      <w:r w:rsidR="0073072C">
        <w:rPr>
          <w:rFonts w:ascii="Times New Roman" w:hAnsi="Times New Roman" w:cs="Times New Roman"/>
          <w:sz w:val="24"/>
          <w:szCs w:val="24"/>
        </w:rPr>
        <w:t xml:space="preserve">ринга и профессиональной оценки </w:t>
      </w:r>
      <w:r w:rsidR="00F700DB" w:rsidRPr="00E868B4">
        <w:rPr>
          <w:rFonts w:ascii="Times New Roman" w:hAnsi="Times New Roman" w:cs="Times New Roman"/>
          <w:sz w:val="24"/>
          <w:szCs w:val="24"/>
        </w:rPr>
        <w:t>функциональных резервов и адаптационн</w:t>
      </w:r>
      <w:r w:rsidR="007D43B3" w:rsidRPr="00E868B4">
        <w:rPr>
          <w:rFonts w:ascii="Times New Roman" w:hAnsi="Times New Roman" w:cs="Times New Roman"/>
          <w:sz w:val="24"/>
          <w:szCs w:val="24"/>
        </w:rPr>
        <w:t>ых способностей и возможностей детей</w:t>
      </w:r>
      <w:r w:rsidR="0073072C">
        <w:rPr>
          <w:rFonts w:ascii="Times New Roman" w:hAnsi="Times New Roman" w:cs="Times New Roman"/>
          <w:sz w:val="24"/>
          <w:szCs w:val="24"/>
        </w:rPr>
        <w:t>.</w:t>
      </w:r>
    </w:p>
    <w:p w:rsidR="00B247BB" w:rsidRPr="00E868B4" w:rsidRDefault="00B247BB" w:rsidP="00826571">
      <w:pPr>
        <w:numPr>
          <w:ilvl w:val="0"/>
          <w:numId w:val="15"/>
        </w:numPr>
        <w:tabs>
          <w:tab w:val="clear" w:pos="720"/>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Внедрить специально-оздоровительные мероприятия в образовательное пространство в ДОУ.</w:t>
      </w:r>
    </w:p>
    <w:p w:rsidR="0073072C" w:rsidRDefault="00561F57" w:rsidP="0073072C">
      <w:pPr>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Ценность качества </w:t>
      </w:r>
      <w:r w:rsidR="0055267A" w:rsidRPr="0073072C">
        <w:rPr>
          <w:rFonts w:ascii="Times New Roman" w:eastAsia="Times New Roman" w:hAnsi="Times New Roman" w:cs="Times New Roman"/>
          <w:sz w:val="24"/>
          <w:szCs w:val="24"/>
          <w:lang w:eastAsia="ru-RU"/>
        </w:rPr>
        <w:t>образовательного процесса</w:t>
      </w:r>
      <w:r w:rsidR="001313EE" w:rsidRPr="0073072C">
        <w:rPr>
          <w:rFonts w:ascii="Times New Roman" w:eastAsia="Times New Roman" w:hAnsi="Times New Roman" w:cs="Times New Roman"/>
          <w:sz w:val="24"/>
          <w:szCs w:val="24"/>
          <w:lang w:eastAsia="ru-RU"/>
        </w:rPr>
        <w:t xml:space="preserve"> для ДОУ напрямую связана</w:t>
      </w:r>
      <w:r w:rsidR="0055267A" w:rsidRPr="0073072C">
        <w:rPr>
          <w:rFonts w:ascii="Times New Roman" w:eastAsia="Times New Roman" w:hAnsi="Times New Roman" w:cs="Times New Roman"/>
          <w:sz w:val="24"/>
          <w:szCs w:val="24"/>
          <w:lang w:eastAsia="ru-RU"/>
        </w:rPr>
        <w:t xml:space="preserve"> с ценностью </w:t>
      </w:r>
      <w:r w:rsidR="001313EE" w:rsidRPr="0073072C">
        <w:rPr>
          <w:rFonts w:ascii="Times New Roman" w:eastAsia="Times New Roman" w:hAnsi="Times New Roman" w:cs="Times New Roman"/>
          <w:sz w:val="24"/>
          <w:szCs w:val="24"/>
          <w:lang w:eastAsia="ru-RU"/>
        </w:rPr>
        <w:t xml:space="preserve">здоровья </w:t>
      </w:r>
      <w:r w:rsidR="0055267A" w:rsidRPr="0073072C">
        <w:rPr>
          <w:rFonts w:ascii="Times New Roman" w:eastAsia="Times New Roman" w:hAnsi="Times New Roman" w:cs="Times New Roman"/>
          <w:sz w:val="24"/>
          <w:szCs w:val="24"/>
          <w:lang w:eastAsia="ru-RU"/>
        </w:rPr>
        <w:t>ребенка. Стремление построить образовательный процесс в соответствии с индивидуальными потребностями и возможностями ребенка означает для ДОУ с одной стороны бережное отношение к ребенку (его здоровью, его интересам, его возможностям), с</w:t>
      </w:r>
      <w:r w:rsidR="001313EE" w:rsidRPr="0073072C">
        <w:rPr>
          <w:rFonts w:ascii="Times New Roman" w:eastAsia="Times New Roman" w:hAnsi="Times New Roman" w:cs="Times New Roman"/>
          <w:sz w:val="24"/>
          <w:szCs w:val="24"/>
          <w:lang w:eastAsia="ru-RU"/>
        </w:rPr>
        <w:t xml:space="preserve"> другой стороны </w:t>
      </w:r>
      <w:r w:rsidR="0055267A" w:rsidRPr="0073072C">
        <w:rPr>
          <w:rFonts w:ascii="Times New Roman" w:eastAsia="Times New Roman" w:hAnsi="Times New Roman" w:cs="Times New Roman"/>
          <w:sz w:val="24"/>
          <w:szCs w:val="24"/>
          <w:lang w:eastAsia="ru-RU"/>
        </w:rPr>
        <w:t>создание оптимальных условий для его физического</w:t>
      </w:r>
      <w:r w:rsidR="007D43B3" w:rsidRPr="0073072C">
        <w:rPr>
          <w:rFonts w:ascii="Times New Roman" w:eastAsia="Times New Roman" w:hAnsi="Times New Roman" w:cs="Times New Roman"/>
          <w:sz w:val="24"/>
          <w:szCs w:val="24"/>
          <w:lang w:eastAsia="ru-RU"/>
        </w:rPr>
        <w:t xml:space="preserve"> и психического</w:t>
      </w:r>
      <w:r w:rsidR="0055267A" w:rsidRPr="0073072C">
        <w:rPr>
          <w:rFonts w:ascii="Times New Roman" w:eastAsia="Times New Roman" w:hAnsi="Times New Roman" w:cs="Times New Roman"/>
          <w:sz w:val="24"/>
          <w:szCs w:val="24"/>
          <w:lang w:eastAsia="ru-RU"/>
        </w:rPr>
        <w:t xml:space="preserve"> развития</w:t>
      </w:r>
      <w:r w:rsidR="0073072C">
        <w:rPr>
          <w:rFonts w:ascii="Times New Roman" w:eastAsia="Times New Roman" w:hAnsi="Times New Roman" w:cs="Times New Roman"/>
          <w:sz w:val="24"/>
          <w:szCs w:val="24"/>
          <w:lang w:eastAsia="ru-RU"/>
        </w:rPr>
        <w:t xml:space="preserve"> </w:t>
      </w:r>
      <w:r w:rsidR="0055267A" w:rsidRPr="0073072C">
        <w:rPr>
          <w:rFonts w:ascii="Times New Roman" w:eastAsia="Times New Roman" w:hAnsi="Times New Roman" w:cs="Times New Roman"/>
          <w:sz w:val="24"/>
          <w:szCs w:val="24"/>
          <w:lang w:eastAsia="ru-RU"/>
        </w:rPr>
        <w:t>в воспитательн</w:t>
      </w:r>
      <w:r w:rsidR="0073072C">
        <w:rPr>
          <w:rFonts w:ascii="Times New Roman" w:eastAsia="Times New Roman" w:hAnsi="Times New Roman" w:cs="Times New Roman"/>
          <w:sz w:val="24"/>
          <w:szCs w:val="24"/>
          <w:lang w:eastAsia="ru-RU"/>
        </w:rPr>
        <w:t>о-образовательном процессе и в</w:t>
      </w:r>
      <w:r w:rsidR="0055267A" w:rsidRPr="0073072C">
        <w:rPr>
          <w:rFonts w:ascii="Times New Roman" w:eastAsia="Times New Roman" w:hAnsi="Times New Roman" w:cs="Times New Roman"/>
          <w:sz w:val="24"/>
          <w:szCs w:val="24"/>
          <w:lang w:eastAsia="ru-RU"/>
        </w:rPr>
        <w:t xml:space="preserve"> дополнительном образовании.</w:t>
      </w:r>
    </w:p>
    <w:p w:rsidR="0055267A" w:rsidRPr="0073072C" w:rsidRDefault="0055267A" w:rsidP="0073072C">
      <w:pPr>
        <w:ind w:firstLine="567"/>
        <w:jc w:val="both"/>
        <w:rPr>
          <w:rFonts w:ascii="Times New Roman" w:hAnsi="Times New Roman" w:cs="Times New Roman"/>
          <w:sz w:val="24"/>
          <w:szCs w:val="24"/>
        </w:rPr>
      </w:pPr>
      <w:r w:rsidRPr="00E868B4">
        <w:rPr>
          <w:rFonts w:ascii="Times New Roman" w:eastAsia="Times New Roman" w:hAnsi="Times New Roman" w:cs="Times New Roman"/>
          <w:sz w:val="24"/>
          <w:szCs w:val="24"/>
          <w:lang w:eastAsia="ru-RU"/>
        </w:rPr>
        <w:t>Опора на выше изложенные ценности</w:t>
      </w:r>
      <w:r w:rsidR="001313EE" w:rsidRPr="00E868B4">
        <w:rPr>
          <w:rFonts w:ascii="Times New Roman" w:eastAsia="Times New Roman" w:hAnsi="Times New Roman" w:cs="Times New Roman"/>
          <w:sz w:val="24"/>
          <w:szCs w:val="24"/>
          <w:lang w:eastAsia="ru-RU"/>
        </w:rPr>
        <w:t xml:space="preserve"> в</w:t>
      </w:r>
      <w:r w:rsidRPr="00E868B4">
        <w:rPr>
          <w:rFonts w:ascii="Times New Roman" w:eastAsia="Times New Roman" w:hAnsi="Times New Roman" w:cs="Times New Roman"/>
          <w:sz w:val="24"/>
          <w:szCs w:val="24"/>
          <w:lang w:eastAsia="ru-RU"/>
        </w:rPr>
        <w:t xml:space="preserve"> </w:t>
      </w:r>
      <w:r w:rsidR="001313EE" w:rsidRPr="00E868B4">
        <w:rPr>
          <w:rFonts w:ascii="Times New Roman" w:eastAsia="Times New Roman" w:hAnsi="Times New Roman" w:cs="Times New Roman"/>
          <w:sz w:val="24"/>
          <w:szCs w:val="24"/>
          <w:lang w:eastAsia="ru-RU"/>
        </w:rPr>
        <w:t>соответствии с</w:t>
      </w:r>
      <w:r w:rsidR="007D43B3" w:rsidRPr="00E868B4">
        <w:rPr>
          <w:rFonts w:ascii="Times New Roman" w:eastAsia="Times New Roman" w:hAnsi="Times New Roman" w:cs="Times New Roman"/>
          <w:sz w:val="24"/>
          <w:szCs w:val="24"/>
          <w:lang w:eastAsia="ru-RU"/>
        </w:rPr>
        <w:t xml:space="preserve"> требованиями</w:t>
      </w:r>
      <w:r w:rsidR="001313EE" w:rsidRPr="00E868B4">
        <w:rPr>
          <w:rFonts w:ascii="Times New Roman" w:eastAsia="Times New Roman" w:hAnsi="Times New Roman" w:cs="Times New Roman"/>
          <w:sz w:val="24"/>
          <w:szCs w:val="24"/>
          <w:lang w:eastAsia="ru-RU"/>
        </w:rPr>
        <w:t xml:space="preserve"> ФГОС ДО </w:t>
      </w:r>
      <w:r w:rsidRPr="00E868B4">
        <w:rPr>
          <w:rFonts w:ascii="Times New Roman" w:eastAsia="Times New Roman" w:hAnsi="Times New Roman" w:cs="Times New Roman"/>
          <w:sz w:val="24"/>
          <w:szCs w:val="24"/>
          <w:lang w:eastAsia="ru-RU"/>
        </w:rPr>
        <w:t xml:space="preserve">обусловила </w:t>
      </w:r>
      <w:r w:rsidR="007D43B3" w:rsidRPr="00E868B4">
        <w:rPr>
          <w:rFonts w:ascii="Times New Roman" w:eastAsia="Times New Roman" w:hAnsi="Times New Roman" w:cs="Times New Roman"/>
          <w:sz w:val="24"/>
          <w:szCs w:val="24"/>
          <w:lang w:eastAsia="ru-RU"/>
        </w:rPr>
        <w:t xml:space="preserve">необходимость </w:t>
      </w:r>
      <w:r w:rsidR="00532515" w:rsidRPr="00E868B4">
        <w:rPr>
          <w:rFonts w:ascii="Times New Roman" w:eastAsia="Times New Roman" w:hAnsi="Times New Roman" w:cs="Times New Roman"/>
          <w:sz w:val="24"/>
          <w:szCs w:val="24"/>
          <w:lang w:eastAsia="ru-RU"/>
        </w:rPr>
        <w:t xml:space="preserve">в </w:t>
      </w:r>
      <w:r w:rsidR="007D43B3" w:rsidRPr="00E868B4">
        <w:rPr>
          <w:rFonts w:ascii="Times New Roman" w:eastAsia="Times New Roman" w:hAnsi="Times New Roman" w:cs="Times New Roman"/>
          <w:sz w:val="24"/>
          <w:szCs w:val="24"/>
          <w:lang w:eastAsia="ru-RU"/>
        </w:rPr>
        <w:t xml:space="preserve">коррекции деятельности </w:t>
      </w:r>
      <w:r w:rsidRPr="00E868B4">
        <w:rPr>
          <w:rFonts w:ascii="Times New Roman" w:eastAsia="Times New Roman" w:hAnsi="Times New Roman" w:cs="Times New Roman"/>
          <w:sz w:val="24"/>
          <w:szCs w:val="24"/>
          <w:lang w:eastAsia="ru-RU"/>
        </w:rPr>
        <w:t>дошкольного учреждения по следующим направлениям:</w:t>
      </w:r>
    </w:p>
    <w:p w:rsidR="0055267A" w:rsidRPr="00E868B4" w:rsidRDefault="0055267A" w:rsidP="00826571">
      <w:pPr>
        <w:numPr>
          <w:ilvl w:val="0"/>
          <w:numId w:val="11"/>
        </w:numPr>
        <w:ind w:left="0" w:firstLine="0"/>
        <w:contextualSpacing/>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моделирование воспитательно-образовательного</w:t>
      </w:r>
      <w:r w:rsidR="0073072C">
        <w:rPr>
          <w:rFonts w:ascii="Times New Roman" w:eastAsia="Times New Roman" w:hAnsi="Times New Roman" w:cs="Times New Roman"/>
          <w:sz w:val="24"/>
          <w:szCs w:val="24"/>
          <w:lang w:eastAsia="ru-RU"/>
        </w:rPr>
        <w:t xml:space="preserve"> процесса на основе организации разнообразной деятельности</w:t>
      </w:r>
      <w:r w:rsidRPr="00E868B4">
        <w:rPr>
          <w:rFonts w:ascii="Times New Roman" w:eastAsia="Times New Roman" w:hAnsi="Times New Roman" w:cs="Times New Roman"/>
          <w:sz w:val="24"/>
          <w:szCs w:val="24"/>
          <w:lang w:eastAsia="ru-RU"/>
        </w:rPr>
        <w:t xml:space="preserve"> по физическому воспитани</w:t>
      </w:r>
      <w:r w:rsidR="007D43B3" w:rsidRPr="00E868B4">
        <w:rPr>
          <w:rFonts w:ascii="Times New Roman" w:eastAsia="Times New Roman" w:hAnsi="Times New Roman" w:cs="Times New Roman"/>
          <w:sz w:val="24"/>
          <w:szCs w:val="24"/>
          <w:lang w:eastAsia="ru-RU"/>
        </w:rPr>
        <w:t xml:space="preserve">ю, направленной на формирование здоровья </w:t>
      </w:r>
      <w:r w:rsidRPr="00E868B4">
        <w:rPr>
          <w:rFonts w:ascii="Times New Roman" w:eastAsia="Times New Roman" w:hAnsi="Times New Roman" w:cs="Times New Roman"/>
          <w:sz w:val="24"/>
          <w:szCs w:val="24"/>
          <w:lang w:eastAsia="ru-RU"/>
        </w:rPr>
        <w:t>дошкольников; расширения системы дополнительных образовательных услуг</w:t>
      </w:r>
      <w:r w:rsidR="007D43B3" w:rsidRPr="00E868B4">
        <w:rPr>
          <w:rFonts w:ascii="Times New Roman" w:eastAsia="Times New Roman" w:hAnsi="Times New Roman" w:cs="Times New Roman"/>
          <w:sz w:val="24"/>
          <w:szCs w:val="24"/>
          <w:lang w:eastAsia="ru-RU"/>
        </w:rPr>
        <w:t xml:space="preserve"> по физическому воспитанию</w:t>
      </w:r>
      <w:r w:rsidRPr="00E868B4">
        <w:rPr>
          <w:rFonts w:ascii="Times New Roman" w:eastAsia="Times New Roman" w:hAnsi="Times New Roman" w:cs="Times New Roman"/>
          <w:sz w:val="24"/>
          <w:szCs w:val="24"/>
          <w:lang w:eastAsia="ru-RU"/>
        </w:rPr>
        <w:t>;</w:t>
      </w:r>
    </w:p>
    <w:p w:rsidR="0055267A" w:rsidRPr="00E868B4" w:rsidRDefault="0055267A" w:rsidP="00826571">
      <w:pPr>
        <w:numPr>
          <w:ilvl w:val="0"/>
          <w:numId w:val="11"/>
        </w:numPr>
        <w:ind w:left="0" w:firstLine="0"/>
        <w:contextualSpacing/>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совершенствование стратегии и тактики построения развивающей среды детского сада, способствующей самореализации ребе</w:t>
      </w:r>
      <w:r w:rsidR="007D43B3" w:rsidRPr="00E868B4">
        <w:rPr>
          <w:rFonts w:ascii="Times New Roman" w:eastAsia="Times New Roman" w:hAnsi="Times New Roman" w:cs="Times New Roman"/>
          <w:sz w:val="24"/>
          <w:szCs w:val="24"/>
          <w:lang w:eastAsia="ru-RU"/>
        </w:rPr>
        <w:t>нка в разных видах физической</w:t>
      </w:r>
      <w:r w:rsidRPr="00E868B4">
        <w:rPr>
          <w:rFonts w:ascii="Times New Roman" w:eastAsia="Times New Roman" w:hAnsi="Times New Roman" w:cs="Times New Roman"/>
          <w:sz w:val="24"/>
          <w:szCs w:val="24"/>
          <w:lang w:eastAsia="ru-RU"/>
        </w:rPr>
        <w:t xml:space="preserve"> культуры;</w:t>
      </w:r>
    </w:p>
    <w:p w:rsidR="0055267A" w:rsidRPr="00E868B4" w:rsidRDefault="007D43B3" w:rsidP="00826571">
      <w:pPr>
        <w:numPr>
          <w:ilvl w:val="0"/>
          <w:numId w:val="11"/>
        </w:numPr>
        <w:ind w:left="0" w:firstLine="0"/>
        <w:contextualSpacing/>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 xml:space="preserve">создание </w:t>
      </w:r>
      <w:r w:rsidRPr="00E868B4">
        <w:rPr>
          <w:rFonts w:ascii="Times New Roman" w:eastAsia="Times New Roman" w:hAnsi="Times New Roman" w:cs="Times New Roman"/>
          <w:sz w:val="24"/>
          <w:szCs w:val="24"/>
          <w:lang w:eastAsia="ru-RU"/>
        </w:rPr>
        <w:t xml:space="preserve">в полной мере </w:t>
      </w:r>
      <w:r w:rsidR="0055267A" w:rsidRPr="00E868B4">
        <w:rPr>
          <w:rFonts w:ascii="Times New Roman" w:eastAsia="Times New Roman" w:hAnsi="Times New Roman" w:cs="Times New Roman"/>
          <w:sz w:val="24"/>
          <w:szCs w:val="24"/>
          <w:lang w:eastAsia="ru-RU"/>
        </w:rPr>
        <w:t>условий для различных видов двигательной активности детей в соответствии с их возрастными и индивидуальными особенностями;</w:t>
      </w:r>
    </w:p>
    <w:p w:rsidR="0055267A" w:rsidRPr="00E868B4" w:rsidRDefault="007D43B3" w:rsidP="00826571">
      <w:pPr>
        <w:numPr>
          <w:ilvl w:val="0"/>
          <w:numId w:val="11"/>
        </w:numPr>
        <w:ind w:left="0" w:firstLine="0"/>
        <w:contextualSpacing/>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формирование представлений у детей</w:t>
      </w:r>
      <w:r w:rsidR="0055267A" w:rsidRPr="00E868B4">
        <w:rPr>
          <w:rFonts w:ascii="Times New Roman" w:eastAsia="Times New Roman" w:hAnsi="Times New Roman" w:cs="Times New Roman"/>
          <w:sz w:val="24"/>
          <w:szCs w:val="24"/>
          <w:lang w:eastAsia="ru-RU"/>
        </w:rPr>
        <w:t xml:space="preserve"> о здоровом образе жизни;</w:t>
      </w:r>
    </w:p>
    <w:p w:rsidR="0055267A" w:rsidRPr="00E868B4" w:rsidRDefault="007D43B3" w:rsidP="00826571">
      <w:pPr>
        <w:pStyle w:val="a6"/>
        <w:numPr>
          <w:ilvl w:val="0"/>
          <w:numId w:val="12"/>
        </w:numPr>
        <w:spacing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 xml:space="preserve"> </w:t>
      </w:r>
      <w:r w:rsidR="0055267A" w:rsidRPr="00E868B4">
        <w:rPr>
          <w:rFonts w:ascii="Times New Roman" w:eastAsia="Times New Roman" w:hAnsi="Times New Roman" w:cs="Times New Roman"/>
          <w:sz w:val="24"/>
          <w:szCs w:val="24"/>
        </w:rPr>
        <w:t>создание условий для физического и психологического благополучия детей, предупреждение травматизма, физических и эмоциональных перегру</w:t>
      </w:r>
      <w:r w:rsidRPr="00E868B4">
        <w:rPr>
          <w:rFonts w:ascii="Times New Roman" w:eastAsia="Times New Roman" w:hAnsi="Times New Roman" w:cs="Times New Roman"/>
          <w:sz w:val="24"/>
          <w:szCs w:val="24"/>
        </w:rPr>
        <w:t>зок, приводящих к переутомлению</w:t>
      </w:r>
    </w:p>
    <w:p w:rsidR="0055267A" w:rsidRPr="00E868B4" w:rsidRDefault="0055267A" w:rsidP="00E868B4">
      <w:pPr>
        <w:jc w:val="both"/>
        <w:rPr>
          <w:rFonts w:ascii="Times New Roman" w:eastAsia="Times New Roman" w:hAnsi="Times New Roman" w:cs="Times New Roman"/>
          <w:sz w:val="24"/>
          <w:szCs w:val="24"/>
          <w:u w:val="single"/>
          <w:lang w:eastAsia="ru-RU"/>
        </w:rPr>
      </w:pPr>
      <w:r w:rsidRPr="00E868B4">
        <w:rPr>
          <w:rFonts w:ascii="Times New Roman" w:eastAsia="Times New Roman" w:hAnsi="Times New Roman" w:cs="Times New Roman"/>
          <w:b/>
          <w:bCs/>
          <w:sz w:val="24"/>
          <w:szCs w:val="24"/>
          <w:u w:val="single"/>
          <w:lang w:eastAsia="ru-RU"/>
        </w:rPr>
        <w:t>Мероприятия по реализации подпрограммы:</w:t>
      </w:r>
    </w:p>
    <w:p w:rsidR="0055267A" w:rsidRPr="00E868B4" w:rsidRDefault="00C15E4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b/>
          <w:bCs/>
          <w:sz w:val="24"/>
          <w:szCs w:val="24"/>
          <w:lang w:eastAsia="ru-RU"/>
        </w:rPr>
        <w:t xml:space="preserve"> </w:t>
      </w:r>
    </w:p>
    <w:tbl>
      <w:tblPr>
        <w:tblW w:w="99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2"/>
        <w:gridCol w:w="4912"/>
        <w:gridCol w:w="1701"/>
        <w:gridCol w:w="2693"/>
      </w:tblGrid>
      <w:tr w:rsidR="0055267A" w:rsidRPr="00E868B4" w:rsidTr="00B247BB">
        <w:trPr>
          <w:tblCellSpacing w:w="0" w:type="dxa"/>
        </w:trPr>
        <w:tc>
          <w:tcPr>
            <w:tcW w:w="632" w:type="dxa"/>
            <w:tcBorders>
              <w:top w:val="outset" w:sz="6" w:space="0" w:color="auto"/>
              <w:left w:val="outset" w:sz="6" w:space="0" w:color="auto"/>
              <w:bottom w:val="outset" w:sz="6" w:space="0" w:color="auto"/>
              <w:right w:val="outset" w:sz="6" w:space="0" w:color="auto"/>
            </w:tcBorders>
            <w:hideMark/>
          </w:tcPr>
          <w:p w:rsidR="0055267A" w:rsidRPr="00E868B4" w:rsidRDefault="007826A4"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p>
        </w:tc>
        <w:tc>
          <w:tcPr>
            <w:tcW w:w="4912" w:type="dxa"/>
            <w:tcBorders>
              <w:top w:val="outset" w:sz="6" w:space="0" w:color="auto"/>
              <w:left w:val="outset" w:sz="6" w:space="0" w:color="auto"/>
              <w:bottom w:val="outset" w:sz="6" w:space="0" w:color="auto"/>
              <w:right w:val="outset" w:sz="6" w:space="0" w:color="auto"/>
            </w:tcBorders>
            <w:hideMark/>
          </w:tcPr>
          <w:p w:rsidR="0055267A" w:rsidRPr="00E868B4" w:rsidRDefault="007826A4" w:rsidP="00211026">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Мероприятия</w:t>
            </w:r>
          </w:p>
        </w:tc>
        <w:tc>
          <w:tcPr>
            <w:tcW w:w="1701" w:type="dxa"/>
            <w:tcBorders>
              <w:top w:val="outset" w:sz="6" w:space="0" w:color="auto"/>
              <w:left w:val="outset" w:sz="6" w:space="0" w:color="auto"/>
              <w:bottom w:val="outset" w:sz="6" w:space="0" w:color="auto"/>
              <w:right w:val="outset" w:sz="6" w:space="0" w:color="auto"/>
            </w:tcBorders>
            <w:hideMark/>
          </w:tcPr>
          <w:p w:rsidR="0055267A" w:rsidRPr="00E868B4" w:rsidRDefault="00211026"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срок</w:t>
            </w:r>
          </w:p>
        </w:tc>
        <w:tc>
          <w:tcPr>
            <w:tcW w:w="2693" w:type="dxa"/>
            <w:tcBorders>
              <w:top w:val="outset" w:sz="6" w:space="0" w:color="auto"/>
              <w:left w:val="outset" w:sz="6" w:space="0" w:color="auto"/>
              <w:bottom w:val="outset" w:sz="6" w:space="0" w:color="auto"/>
              <w:right w:val="outset" w:sz="6" w:space="0" w:color="auto"/>
            </w:tcBorders>
            <w:hideMark/>
          </w:tcPr>
          <w:p w:rsidR="0055267A" w:rsidRPr="00E868B4" w:rsidRDefault="00211026"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ответственный</w:t>
            </w:r>
          </w:p>
        </w:tc>
      </w:tr>
      <w:tr w:rsidR="0055267A" w:rsidRPr="00E868B4" w:rsidTr="00B247BB">
        <w:trPr>
          <w:trHeight w:val="979"/>
          <w:tblCellSpacing w:w="0" w:type="dxa"/>
        </w:trPr>
        <w:tc>
          <w:tcPr>
            <w:tcW w:w="632" w:type="dxa"/>
            <w:tcBorders>
              <w:top w:val="outset" w:sz="6" w:space="0" w:color="auto"/>
              <w:left w:val="outset" w:sz="6" w:space="0" w:color="auto"/>
              <w:bottom w:val="outset" w:sz="6" w:space="0" w:color="auto"/>
              <w:right w:val="outset" w:sz="6" w:space="0" w:color="auto"/>
            </w:tcBorders>
            <w:hideMark/>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hideMark/>
          </w:tcPr>
          <w:p w:rsidR="0055267A" w:rsidRPr="00E868B4" w:rsidRDefault="00085B55" w:rsidP="00E868B4">
            <w:pPr>
              <w:suppressAutoHyphens/>
              <w:snapToGrid w:val="0"/>
              <w:jc w:val="both"/>
              <w:rPr>
                <w:rFonts w:ascii="Times New Roman" w:eastAsia="Times New Roman" w:hAnsi="Times New Roman" w:cs="Times New Roman"/>
                <w:sz w:val="24"/>
                <w:szCs w:val="24"/>
                <w:lang w:eastAsia="ar-SA"/>
              </w:rPr>
            </w:pPr>
            <w:r w:rsidRPr="00E868B4">
              <w:rPr>
                <w:rFonts w:ascii="Times New Roman" w:eastAsia="Times New Roman" w:hAnsi="Times New Roman" w:cs="Times New Roman"/>
                <w:sz w:val="24"/>
                <w:szCs w:val="24"/>
                <w:lang w:eastAsia="ar-SA"/>
              </w:rPr>
              <w:t xml:space="preserve"> Продолжить внедрение в ОП ДОУ новых спортивных </w:t>
            </w:r>
            <w:r w:rsidR="00BE4E0E" w:rsidRPr="00E868B4">
              <w:rPr>
                <w:rFonts w:ascii="Times New Roman" w:eastAsia="Times New Roman" w:hAnsi="Times New Roman" w:cs="Times New Roman"/>
                <w:sz w:val="24"/>
                <w:szCs w:val="24"/>
                <w:lang w:eastAsia="ar-SA"/>
              </w:rPr>
              <w:t xml:space="preserve">и оздоровительных </w:t>
            </w:r>
            <w:r w:rsidRPr="00E868B4">
              <w:rPr>
                <w:rFonts w:ascii="Times New Roman" w:eastAsia="Times New Roman" w:hAnsi="Times New Roman" w:cs="Times New Roman"/>
                <w:sz w:val="24"/>
                <w:szCs w:val="24"/>
                <w:lang w:eastAsia="ar-SA"/>
              </w:rPr>
              <w:t>мероприятий с участием родителей (Олимпиада, спартакиада, досуги с обязательным участием родителей, Недели здоровья)</w:t>
            </w:r>
          </w:p>
          <w:p w:rsidR="0055267A" w:rsidRPr="00E868B4" w:rsidRDefault="0055267A" w:rsidP="00E868B4">
            <w:pPr>
              <w:jc w:val="both"/>
              <w:rPr>
                <w:rFonts w:ascii="Times New Roman" w:eastAsia="Times New Roman" w:hAnsi="Times New Roman" w:cs="Times New Roman"/>
                <w:sz w:val="24"/>
                <w:szCs w:val="24"/>
                <w:lang w:eastAsia="ru-RU"/>
              </w:rPr>
            </w:pPr>
          </w:p>
        </w:tc>
        <w:tc>
          <w:tcPr>
            <w:tcW w:w="1701" w:type="dxa"/>
            <w:tcBorders>
              <w:top w:val="outset" w:sz="6" w:space="0" w:color="auto"/>
              <w:left w:val="outset" w:sz="6" w:space="0" w:color="auto"/>
              <w:bottom w:val="outset" w:sz="6" w:space="0" w:color="auto"/>
              <w:right w:val="outset" w:sz="6" w:space="0" w:color="auto"/>
            </w:tcBorders>
            <w:hideMark/>
          </w:tcPr>
          <w:p w:rsidR="0055267A" w:rsidRPr="00E868B4" w:rsidRDefault="0073072C" w:rsidP="00B247BB">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247BB">
              <w:rPr>
                <w:rFonts w:ascii="Times New Roman" w:eastAsia="Times New Roman" w:hAnsi="Times New Roman" w:cs="Times New Roman"/>
                <w:sz w:val="24"/>
                <w:szCs w:val="24"/>
                <w:lang w:eastAsia="ru-RU"/>
              </w:rPr>
              <w:t>2021-2025</w:t>
            </w:r>
            <w:r w:rsidR="0055267A" w:rsidRPr="00E868B4">
              <w:rPr>
                <w:rFonts w:ascii="Times New Roman" w:eastAsia="Times New Roman" w:hAnsi="Times New Roman" w:cs="Times New Roman"/>
                <w:sz w:val="24"/>
                <w:szCs w:val="24"/>
                <w:lang w:eastAsia="ru-RU"/>
              </w:rPr>
              <w:t xml:space="preserve"> г.</w:t>
            </w:r>
          </w:p>
        </w:tc>
        <w:tc>
          <w:tcPr>
            <w:tcW w:w="2693" w:type="dxa"/>
            <w:tcBorders>
              <w:top w:val="outset" w:sz="6" w:space="0" w:color="auto"/>
              <w:left w:val="outset" w:sz="6" w:space="0" w:color="auto"/>
              <w:bottom w:val="outset" w:sz="6" w:space="0" w:color="auto"/>
              <w:right w:val="outset" w:sz="6" w:space="0" w:color="auto"/>
            </w:tcBorders>
            <w:hideMark/>
          </w:tcPr>
          <w:p w:rsidR="0055267A" w:rsidRPr="00E868B4" w:rsidRDefault="00085B55"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Инструктор физвоспитания, воспитатели</w:t>
            </w:r>
          </w:p>
        </w:tc>
      </w:tr>
      <w:tr w:rsidR="0055267A" w:rsidRPr="00E868B4" w:rsidTr="00B247BB">
        <w:trPr>
          <w:trHeight w:val="1128"/>
          <w:tblCellSpacing w:w="0" w:type="dxa"/>
        </w:trPr>
        <w:tc>
          <w:tcPr>
            <w:tcW w:w="632" w:type="dxa"/>
            <w:tcBorders>
              <w:top w:val="outset" w:sz="6" w:space="0" w:color="auto"/>
              <w:left w:val="outset" w:sz="6" w:space="0" w:color="auto"/>
              <w:bottom w:val="outset" w:sz="6" w:space="0" w:color="auto"/>
              <w:right w:val="outset" w:sz="6" w:space="0" w:color="auto"/>
            </w:tcBorders>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tcPr>
          <w:p w:rsidR="0055267A" w:rsidRPr="00E868B4" w:rsidRDefault="00085B55"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 Провести ряд семинаров</w:t>
            </w:r>
            <w:r w:rsidR="00BE4E0E" w:rsidRPr="00E868B4">
              <w:rPr>
                <w:rFonts w:ascii="Times New Roman" w:eastAsia="Calibri" w:hAnsi="Times New Roman" w:cs="Times New Roman"/>
                <w:sz w:val="24"/>
                <w:szCs w:val="24"/>
              </w:rPr>
              <w:t xml:space="preserve"> и консультаций</w:t>
            </w:r>
            <w:r w:rsidRPr="00E868B4">
              <w:rPr>
                <w:rFonts w:ascii="Times New Roman" w:eastAsia="Calibri" w:hAnsi="Times New Roman" w:cs="Times New Roman"/>
                <w:sz w:val="24"/>
                <w:szCs w:val="24"/>
              </w:rPr>
              <w:t xml:space="preserve"> по качественной организации прогулок, усилить контроль за двигательной активностью детей в группе и на прогулке</w:t>
            </w:r>
          </w:p>
          <w:p w:rsidR="0055267A" w:rsidRPr="00E868B4" w:rsidRDefault="0055267A" w:rsidP="00E868B4">
            <w:pPr>
              <w:jc w:val="both"/>
              <w:rPr>
                <w:rFonts w:ascii="Times New Roman" w:eastAsia="Times New Roman" w:hAnsi="Times New Roman" w:cs="Times New Roman"/>
                <w:sz w:val="24"/>
                <w:szCs w:val="24"/>
                <w:lang w:eastAsia="ar-SA"/>
              </w:rPr>
            </w:pPr>
          </w:p>
        </w:tc>
        <w:tc>
          <w:tcPr>
            <w:tcW w:w="1701" w:type="dxa"/>
            <w:tcBorders>
              <w:top w:val="outset" w:sz="6" w:space="0" w:color="auto"/>
              <w:left w:val="outset" w:sz="6" w:space="0" w:color="auto"/>
              <w:bottom w:val="outset" w:sz="6" w:space="0" w:color="auto"/>
              <w:right w:val="outset" w:sz="6" w:space="0" w:color="auto"/>
            </w:tcBorders>
          </w:tcPr>
          <w:p w:rsidR="0055267A" w:rsidRPr="00E868B4" w:rsidRDefault="00FB79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ежегодно</w:t>
            </w:r>
          </w:p>
        </w:tc>
        <w:tc>
          <w:tcPr>
            <w:tcW w:w="2693" w:type="dxa"/>
            <w:tcBorders>
              <w:top w:val="outset" w:sz="6" w:space="0" w:color="auto"/>
              <w:left w:val="outset" w:sz="6" w:space="0" w:color="auto"/>
              <w:bottom w:val="outset" w:sz="6" w:space="0" w:color="auto"/>
              <w:right w:val="outset" w:sz="6" w:space="0" w:color="auto"/>
            </w:tcBorders>
          </w:tcPr>
          <w:p w:rsidR="0055267A" w:rsidRPr="00E868B4" w:rsidRDefault="00085B55"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73072C">
              <w:rPr>
                <w:rFonts w:ascii="Times New Roman" w:eastAsia="Times New Roman" w:hAnsi="Times New Roman" w:cs="Times New Roman"/>
                <w:sz w:val="24"/>
                <w:szCs w:val="24"/>
                <w:lang w:eastAsia="ru-RU"/>
              </w:rPr>
              <w:t>С</w:t>
            </w:r>
            <w:r w:rsidRPr="00E868B4">
              <w:rPr>
                <w:rFonts w:ascii="Times New Roman" w:eastAsia="Times New Roman" w:hAnsi="Times New Roman" w:cs="Times New Roman"/>
                <w:sz w:val="24"/>
                <w:szCs w:val="24"/>
                <w:lang w:eastAsia="ru-RU"/>
              </w:rPr>
              <w:t>т. воспитатель</w:t>
            </w:r>
            <w:r w:rsidR="00BE4E0E" w:rsidRPr="00E868B4">
              <w:rPr>
                <w:rFonts w:ascii="Times New Roman" w:eastAsia="Times New Roman" w:hAnsi="Times New Roman" w:cs="Times New Roman"/>
                <w:sz w:val="24"/>
                <w:szCs w:val="24"/>
                <w:lang w:eastAsia="ru-RU"/>
              </w:rPr>
              <w:t>,</w:t>
            </w:r>
            <w:r w:rsidR="0055267A" w:rsidRPr="00E868B4">
              <w:rPr>
                <w:rFonts w:ascii="Times New Roman" w:eastAsia="Times New Roman" w:hAnsi="Times New Roman" w:cs="Times New Roman"/>
                <w:sz w:val="24"/>
                <w:szCs w:val="24"/>
                <w:lang w:eastAsia="ru-RU"/>
              </w:rPr>
              <w:t xml:space="preserve"> </w:t>
            </w:r>
          </w:p>
          <w:p w:rsidR="00BE4E0E"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90931">
              <w:rPr>
                <w:rFonts w:ascii="Times New Roman" w:eastAsia="Times New Roman" w:hAnsi="Times New Roman" w:cs="Times New Roman"/>
                <w:sz w:val="24"/>
                <w:szCs w:val="24"/>
                <w:lang w:eastAsia="ru-RU"/>
              </w:rPr>
              <w:t>инструктор физвоспитания</w:t>
            </w:r>
          </w:p>
        </w:tc>
      </w:tr>
      <w:tr w:rsidR="0055267A" w:rsidRPr="00E868B4" w:rsidTr="00B247BB">
        <w:trPr>
          <w:trHeight w:val="587"/>
          <w:tblCellSpacing w:w="0" w:type="dxa"/>
        </w:trPr>
        <w:tc>
          <w:tcPr>
            <w:tcW w:w="632" w:type="dxa"/>
            <w:tcBorders>
              <w:top w:val="outset" w:sz="6" w:space="0" w:color="auto"/>
              <w:left w:val="outset" w:sz="6" w:space="0" w:color="auto"/>
              <w:bottom w:val="outset" w:sz="6" w:space="0" w:color="auto"/>
              <w:right w:val="outset" w:sz="6" w:space="0" w:color="auto"/>
            </w:tcBorders>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tcPr>
          <w:p w:rsidR="0055267A" w:rsidRPr="00E868B4" w:rsidRDefault="00B805DD" w:rsidP="00B247BB">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B247BB">
              <w:rPr>
                <w:rFonts w:ascii="Times New Roman" w:eastAsia="Calibri" w:hAnsi="Times New Roman" w:cs="Times New Roman"/>
                <w:sz w:val="24"/>
                <w:szCs w:val="24"/>
              </w:rPr>
              <w:t>Ежегодный мониторинг</w:t>
            </w:r>
            <w:r w:rsidR="0055267A" w:rsidRPr="00E868B4">
              <w:rPr>
                <w:rFonts w:ascii="Times New Roman" w:eastAsia="Calibri" w:hAnsi="Times New Roman" w:cs="Times New Roman"/>
                <w:sz w:val="24"/>
                <w:szCs w:val="24"/>
              </w:rPr>
              <w:t xml:space="preserve"> состояния здоровья детей</w:t>
            </w:r>
            <w:r w:rsidR="00B247BB">
              <w:rPr>
                <w:rFonts w:ascii="Times New Roman" w:eastAsia="Calibri" w:hAnsi="Times New Roman" w:cs="Times New Roman"/>
                <w:sz w:val="24"/>
                <w:szCs w:val="24"/>
              </w:rPr>
              <w:t xml:space="preserve">, </w:t>
            </w:r>
            <w:r w:rsidR="00BE4E0E" w:rsidRPr="00E868B4">
              <w:rPr>
                <w:rFonts w:ascii="Times New Roman" w:eastAsia="Calibri" w:hAnsi="Times New Roman" w:cs="Times New Roman"/>
                <w:sz w:val="24"/>
                <w:szCs w:val="24"/>
              </w:rPr>
              <w:t>систематизировать крите</w:t>
            </w:r>
            <w:r>
              <w:rPr>
                <w:rFonts w:ascii="Times New Roman" w:eastAsia="Calibri" w:hAnsi="Times New Roman" w:cs="Times New Roman"/>
                <w:sz w:val="24"/>
                <w:szCs w:val="24"/>
              </w:rPr>
              <w:t xml:space="preserve">рии </w:t>
            </w:r>
            <w:r w:rsidR="00085B55" w:rsidRPr="00E868B4">
              <w:rPr>
                <w:rFonts w:ascii="Times New Roman" w:eastAsia="Calibri" w:hAnsi="Times New Roman" w:cs="Times New Roman"/>
                <w:sz w:val="24"/>
                <w:szCs w:val="24"/>
              </w:rPr>
              <w:t>анализ</w:t>
            </w:r>
            <w:r w:rsidR="00BE4E0E" w:rsidRPr="00E868B4">
              <w:rPr>
                <w:rFonts w:ascii="Times New Roman" w:eastAsia="Calibri" w:hAnsi="Times New Roman" w:cs="Times New Roman"/>
                <w:sz w:val="24"/>
                <w:szCs w:val="24"/>
              </w:rPr>
              <w:t>а</w:t>
            </w:r>
            <w:r w:rsidR="00085B55" w:rsidRPr="00E868B4">
              <w:rPr>
                <w:rFonts w:ascii="Times New Roman" w:eastAsia="Calibri" w:hAnsi="Times New Roman" w:cs="Times New Roman"/>
                <w:sz w:val="24"/>
                <w:szCs w:val="24"/>
              </w:rPr>
              <w:t xml:space="preserve"> состояния здоровья и физического развития детей</w:t>
            </w:r>
            <w:r w:rsidR="007826A4" w:rsidRPr="00E868B4">
              <w:rPr>
                <w:rFonts w:ascii="Times New Roman" w:eastAsia="Calibri" w:hAnsi="Times New Roman" w:cs="Times New Roman"/>
                <w:sz w:val="24"/>
                <w:szCs w:val="24"/>
              </w:rPr>
              <w:t xml:space="preserve"> по программе «Детство»</w:t>
            </w:r>
          </w:p>
        </w:tc>
        <w:tc>
          <w:tcPr>
            <w:tcW w:w="1701" w:type="dxa"/>
            <w:tcBorders>
              <w:top w:val="outset" w:sz="6" w:space="0" w:color="auto"/>
              <w:left w:val="outset" w:sz="6" w:space="0" w:color="auto"/>
              <w:bottom w:val="outset" w:sz="6" w:space="0" w:color="auto"/>
              <w:right w:val="outset" w:sz="6" w:space="0" w:color="auto"/>
            </w:tcBorders>
          </w:tcPr>
          <w:p w:rsidR="0055267A"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ежегодно</w:t>
            </w:r>
          </w:p>
        </w:tc>
        <w:tc>
          <w:tcPr>
            <w:tcW w:w="2693" w:type="dxa"/>
            <w:tcBorders>
              <w:top w:val="outset" w:sz="6" w:space="0" w:color="auto"/>
              <w:left w:val="outset" w:sz="6" w:space="0" w:color="auto"/>
              <w:bottom w:val="outset" w:sz="6" w:space="0" w:color="auto"/>
              <w:right w:val="outset" w:sz="6" w:space="0" w:color="auto"/>
            </w:tcBorders>
          </w:tcPr>
          <w:p w:rsidR="0055267A" w:rsidRPr="00E868B4" w:rsidRDefault="00590931"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w:t>
            </w:r>
            <w:r w:rsidR="0055267A" w:rsidRPr="00E868B4">
              <w:rPr>
                <w:rFonts w:ascii="Times New Roman" w:eastAsia="Times New Roman" w:hAnsi="Times New Roman" w:cs="Times New Roman"/>
                <w:sz w:val="24"/>
                <w:szCs w:val="24"/>
                <w:lang w:eastAsia="ru-RU"/>
              </w:rPr>
              <w:t>едсестра</w:t>
            </w:r>
          </w:p>
        </w:tc>
      </w:tr>
      <w:tr w:rsidR="0055267A" w:rsidRPr="00E868B4" w:rsidTr="00B247BB">
        <w:trPr>
          <w:trHeight w:val="2315"/>
          <w:tblCellSpacing w:w="0" w:type="dxa"/>
        </w:trPr>
        <w:tc>
          <w:tcPr>
            <w:tcW w:w="632" w:type="dxa"/>
            <w:tcBorders>
              <w:top w:val="outset" w:sz="6" w:space="0" w:color="auto"/>
              <w:left w:val="outset" w:sz="6" w:space="0" w:color="auto"/>
              <w:bottom w:val="outset" w:sz="6" w:space="0" w:color="auto"/>
              <w:right w:val="outset" w:sz="6" w:space="0" w:color="auto"/>
            </w:tcBorders>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tcPr>
          <w:p w:rsidR="0055267A" w:rsidRPr="00E868B4" w:rsidRDefault="00590931" w:rsidP="00E868B4">
            <w:pPr>
              <w:suppressAutoHyphens/>
              <w:snapToGrid w:val="0"/>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7826A4" w:rsidRPr="00E868B4">
              <w:rPr>
                <w:rFonts w:ascii="Times New Roman" w:eastAsia="Times New Roman" w:hAnsi="Times New Roman" w:cs="Times New Roman"/>
                <w:sz w:val="24"/>
                <w:szCs w:val="24"/>
                <w:lang w:eastAsia="ar-SA"/>
              </w:rPr>
              <w:t xml:space="preserve">Контроль со стороны врача и старшего воспитателя </w:t>
            </w:r>
            <w:r w:rsidR="0055267A" w:rsidRPr="00E868B4">
              <w:rPr>
                <w:rFonts w:ascii="Times New Roman" w:eastAsia="Times New Roman" w:hAnsi="Times New Roman" w:cs="Times New Roman"/>
                <w:sz w:val="24"/>
                <w:szCs w:val="24"/>
                <w:lang w:eastAsia="ar-SA"/>
              </w:rPr>
              <w:t>за проведением оздоровительных, профилактических  мероприятий:</w:t>
            </w:r>
          </w:p>
          <w:p w:rsidR="0055267A" w:rsidRPr="00E868B4" w:rsidRDefault="0055267A" w:rsidP="00826571">
            <w:pPr>
              <w:numPr>
                <w:ilvl w:val="0"/>
                <w:numId w:val="13"/>
              </w:numPr>
              <w:suppressAutoHyphens/>
              <w:jc w:val="both"/>
              <w:rPr>
                <w:rFonts w:ascii="Times New Roman" w:eastAsia="Times New Roman" w:hAnsi="Times New Roman" w:cs="Times New Roman"/>
                <w:sz w:val="24"/>
                <w:szCs w:val="24"/>
                <w:lang w:eastAsia="ar-SA"/>
              </w:rPr>
            </w:pPr>
            <w:r w:rsidRPr="00E868B4">
              <w:rPr>
                <w:rFonts w:ascii="Times New Roman" w:eastAsia="Times New Roman" w:hAnsi="Times New Roman" w:cs="Times New Roman"/>
                <w:sz w:val="24"/>
                <w:szCs w:val="24"/>
                <w:lang w:eastAsia="ar-SA"/>
              </w:rPr>
              <w:t>закаливающих мероприятий;</w:t>
            </w:r>
          </w:p>
          <w:p w:rsidR="0055267A" w:rsidRPr="00E868B4" w:rsidRDefault="007826A4" w:rsidP="00826571">
            <w:pPr>
              <w:numPr>
                <w:ilvl w:val="0"/>
                <w:numId w:val="13"/>
              </w:numPr>
              <w:suppressAutoHyphens/>
              <w:jc w:val="both"/>
              <w:rPr>
                <w:rFonts w:ascii="Times New Roman" w:eastAsia="Times New Roman" w:hAnsi="Times New Roman" w:cs="Times New Roman"/>
                <w:sz w:val="24"/>
                <w:szCs w:val="24"/>
                <w:lang w:eastAsia="ar-SA"/>
              </w:rPr>
            </w:pPr>
            <w:r w:rsidRPr="00E868B4">
              <w:rPr>
                <w:rFonts w:ascii="Times New Roman" w:eastAsia="Times New Roman" w:hAnsi="Times New Roman" w:cs="Times New Roman"/>
                <w:sz w:val="24"/>
                <w:szCs w:val="24"/>
                <w:lang w:eastAsia="ar-SA"/>
              </w:rPr>
              <w:t>витаминотерапии</w:t>
            </w:r>
          </w:p>
          <w:p w:rsidR="00EF249F" w:rsidRPr="00E868B4" w:rsidRDefault="007826A4" w:rsidP="00826571">
            <w:pPr>
              <w:numPr>
                <w:ilvl w:val="0"/>
                <w:numId w:val="13"/>
              </w:numPr>
              <w:suppressAutoHyphens/>
              <w:jc w:val="both"/>
              <w:rPr>
                <w:rFonts w:ascii="Times New Roman" w:eastAsia="Times New Roman" w:hAnsi="Times New Roman" w:cs="Times New Roman"/>
                <w:sz w:val="24"/>
                <w:szCs w:val="24"/>
                <w:lang w:eastAsia="ar-SA"/>
              </w:rPr>
            </w:pPr>
            <w:r w:rsidRPr="00E868B4">
              <w:rPr>
                <w:rFonts w:ascii="Times New Roman" w:eastAsia="Times New Roman" w:hAnsi="Times New Roman" w:cs="Times New Roman"/>
                <w:sz w:val="24"/>
                <w:szCs w:val="24"/>
                <w:lang w:eastAsia="ar-SA"/>
              </w:rPr>
              <w:t>утренней гимнастикой</w:t>
            </w:r>
          </w:p>
          <w:p w:rsidR="0055267A" w:rsidRPr="00B805DD" w:rsidRDefault="007826A4" w:rsidP="00826571">
            <w:pPr>
              <w:numPr>
                <w:ilvl w:val="0"/>
                <w:numId w:val="13"/>
              </w:numPr>
              <w:suppressAutoHyphens/>
              <w:jc w:val="both"/>
              <w:rPr>
                <w:rFonts w:ascii="Times New Roman" w:eastAsia="Times New Roman" w:hAnsi="Times New Roman" w:cs="Times New Roman"/>
                <w:sz w:val="24"/>
                <w:szCs w:val="24"/>
                <w:lang w:eastAsia="ar-SA"/>
              </w:rPr>
            </w:pPr>
            <w:r w:rsidRPr="00E868B4">
              <w:rPr>
                <w:rFonts w:ascii="Times New Roman" w:eastAsia="Times New Roman" w:hAnsi="Times New Roman" w:cs="Times New Roman"/>
                <w:sz w:val="24"/>
                <w:szCs w:val="24"/>
                <w:lang w:eastAsia="ar-SA"/>
              </w:rPr>
              <w:t>гимнастикой</w:t>
            </w:r>
            <w:r w:rsidR="00EF249F" w:rsidRPr="00E868B4">
              <w:rPr>
                <w:rFonts w:ascii="Times New Roman" w:eastAsia="Times New Roman" w:hAnsi="Times New Roman" w:cs="Times New Roman"/>
                <w:sz w:val="24"/>
                <w:szCs w:val="24"/>
                <w:lang w:eastAsia="ar-SA"/>
              </w:rPr>
              <w:t xml:space="preserve"> после сна</w:t>
            </w:r>
          </w:p>
        </w:tc>
        <w:tc>
          <w:tcPr>
            <w:tcW w:w="1701" w:type="dxa"/>
            <w:tcBorders>
              <w:top w:val="outset" w:sz="6" w:space="0" w:color="auto"/>
              <w:left w:val="outset" w:sz="6" w:space="0" w:color="auto"/>
              <w:bottom w:val="outset" w:sz="6" w:space="0" w:color="auto"/>
              <w:right w:val="outset" w:sz="6" w:space="0" w:color="auto"/>
            </w:tcBorders>
          </w:tcPr>
          <w:p w:rsidR="0055267A"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ежегодно</w:t>
            </w:r>
          </w:p>
        </w:tc>
        <w:tc>
          <w:tcPr>
            <w:tcW w:w="2693" w:type="dxa"/>
            <w:tcBorders>
              <w:top w:val="outset" w:sz="6" w:space="0" w:color="auto"/>
              <w:left w:val="outset" w:sz="6" w:space="0" w:color="auto"/>
              <w:bottom w:val="outset" w:sz="6" w:space="0" w:color="auto"/>
              <w:right w:val="outset" w:sz="6" w:space="0" w:color="auto"/>
            </w:tcBorders>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Врач, медсестра, зав</w:t>
            </w:r>
            <w:r w:rsidR="00085B55" w:rsidRPr="00E868B4">
              <w:rPr>
                <w:rFonts w:ascii="Times New Roman" w:eastAsia="Times New Roman" w:hAnsi="Times New Roman" w:cs="Times New Roman"/>
                <w:sz w:val="24"/>
                <w:szCs w:val="24"/>
                <w:lang w:eastAsia="ru-RU"/>
              </w:rPr>
              <w:t>едующий</w:t>
            </w:r>
            <w:r w:rsidR="00B805DD">
              <w:rPr>
                <w:rFonts w:ascii="Times New Roman" w:eastAsia="Times New Roman" w:hAnsi="Times New Roman" w:cs="Times New Roman"/>
                <w:sz w:val="24"/>
                <w:szCs w:val="24"/>
                <w:lang w:eastAsia="ru-RU"/>
              </w:rPr>
              <w:t xml:space="preserve"> </w:t>
            </w:r>
            <w:r w:rsidRPr="00E868B4">
              <w:rPr>
                <w:rFonts w:ascii="Times New Roman" w:eastAsia="Times New Roman" w:hAnsi="Times New Roman" w:cs="Times New Roman"/>
                <w:sz w:val="24"/>
                <w:szCs w:val="24"/>
                <w:lang w:eastAsia="ru-RU"/>
              </w:rPr>
              <w:t>ДОУ</w:t>
            </w:r>
          </w:p>
        </w:tc>
      </w:tr>
      <w:tr w:rsidR="0055267A" w:rsidRPr="00E868B4" w:rsidTr="00B247BB">
        <w:trPr>
          <w:tblCellSpacing w:w="0" w:type="dxa"/>
        </w:trPr>
        <w:tc>
          <w:tcPr>
            <w:tcW w:w="632" w:type="dxa"/>
            <w:tcBorders>
              <w:top w:val="outset" w:sz="6" w:space="0" w:color="auto"/>
              <w:left w:val="outset" w:sz="6" w:space="0" w:color="auto"/>
              <w:bottom w:val="outset" w:sz="6" w:space="0" w:color="auto"/>
              <w:right w:val="outset" w:sz="6" w:space="0" w:color="auto"/>
            </w:tcBorders>
            <w:hideMark/>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hideMark/>
          </w:tcPr>
          <w:p w:rsidR="0055267A" w:rsidRPr="00E868B4" w:rsidRDefault="00B805DD"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Укрепление материальной базы в группах</w:t>
            </w:r>
            <w:r w:rsidR="00085B55" w:rsidRPr="00E868B4">
              <w:rPr>
                <w:rFonts w:ascii="Times New Roman" w:eastAsia="Times New Roman" w:hAnsi="Times New Roman" w:cs="Times New Roman"/>
                <w:sz w:val="24"/>
                <w:szCs w:val="24"/>
                <w:lang w:eastAsia="ru-RU"/>
              </w:rPr>
              <w:t xml:space="preserve"> по физическому развитию детей (дальнейшее </w:t>
            </w:r>
            <w:r w:rsidR="0055267A" w:rsidRPr="00E868B4">
              <w:rPr>
                <w:rFonts w:ascii="Times New Roman" w:eastAsia="Times New Roman" w:hAnsi="Times New Roman" w:cs="Times New Roman"/>
                <w:sz w:val="24"/>
                <w:szCs w:val="24"/>
                <w:lang w:eastAsia="ru-RU"/>
              </w:rPr>
              <w:t xml:space="preserve">оборудование </w:t>
            </w:r>
            <w:r w:rsidR="007826A4" w:rsidRPr="00E868B4">
              <w:rPr>
                <w:rFonts w:ascii="Times New Roman" w:eastAsia="Times New Roman" w:hAnsi="Times New Roman" w:cs="Times New Roman"/>
                <w:sz w:val="24"/>
                <w:szCs w:val="24"/>
                <w:lang w:eastAsia="ru-RU"/>
              </w:rPr>
              <w:t>уголков спортивным оборудованием,</w:t>
            </w:r>
            <w:r w:rsidR="0055267A" w:rsidRPr="00E868B4">
              <w:rPr>
                <w:rFonts w:ascii="Times New Roman" w:eastAsia="Times New Roman" w:hAnsi="Times New Roman" w:cs="Times New Roman"/>
                <w:sz w:val="24"/>
                <w:szCs w:val="24"/>
                <w:lang w:eastAsia="ru-RU"/>
              </w:rPr>
              <w:t xml:space="preserve"> спортплощадки и прогулочных участков малыми формами)</w:t>
            </w:r>
          </w:p>
        </w:tc>
        <w:tc>
          <w:tcPr>
            <w:tcW w:w="1701" w:type="dxa"/>
            <w:tcBorders>
              <w:top w:val="outset" w:sz="6" w:space="0" w:color="auto"/>
              <w:left w:val="outset" w:sz="6" w:space="0" w:color="auto"/>
              <w:bottom w:val="outset" w:sz="6" w:space="0" w:color="auto"/>
              <w:right w:val="outset" w:sz="6" w:space="0" w:color="auto"/>
            </w:tcBorders>
            <w:hideMark/>
          </w:tcPr>
          <w:p w:rsidR="0055267A"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7999" w:rsidRPr="00E868B4">
              <w:rPr>
                <w:rFonts w:ascii="Times New Roman" w:eastAsia="Times New Roman" w:hAnsi="Times New Roman" w:cs="Times New Roman"/>
                <w:sz w:val="24"/>
                <w:szCs w:val="24"/>
                <w:lang w:eastAsia="ru-RU"/>
              </w:rPr>
              <w:t>2022-2023</w:t>
            </w:r>
            <w:r w:rsidR="0055267A" w:rsidRPr="00E868B4">
              <w:rPr>
                <w:rFonts w:ascii="Times New Roman" w:eastAsia="Times New Roman" w:hAnsi="Times New Roman" w:cs="Times New Roman"/>
                <w:sz w:val="24"/>
                <w:szCs w:val="24"/>
                <w:lang w:eastAsia="ru-RU"/>
              </w:rPr>
              <w:t xml:space="preserve"> г.</w:t>
            </w:r>
          </w:p>
        </w:tc>
        <w:tc>
          <w:tcPr>
            <w:tcW w:w="269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 ДОУ, родители.</w:t>
            </w:r>
          </w:p>
        </w:tc>
      </w:tr>
      <w:tr w:rsidR="0055267A" w:rsidRPr="00E868B4" w:rsidTr="00B247BB">
        <w:trPr>
          <w:tblCellSpacing w:w="0" w:type="dxa"/>
        </w:trPr>
        <w:tc>
          <w:tcPr>
            <w:tcW w:w="632" w:type="dxa"/>
            <w:tcBorders>
              <w:top w:val="outset" w:sz="6" w:space="0" w:color="auto"/>
              <w:left w:val="outset" w:sz="6" w:space="0" w:color="auto"/>
              <w:bottom w:val="outset" w:sz="6" w:space="0" w:color="auto"/>
              <w:right w:val="outset" w:sz="6" w:space="0" w:color="auto"/>
            </w:tcBorders>
            <w:hideMark/>
          </w:tcPr>
          <w:p w:rsidR="0055267A"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55267A"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hideMark/>
          </w:tcPr>
          <w:p w:rsidR="0055267A" w:rsidRPr="00E868B4" w:rsidRDefault="00B805DD"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 xml:space="preserve">Разработка и реализация системы мер по предупреждению ЧС и повышению устойчивости функционирования детского сада в чрезвычайных ситуациях. </w:t>
            </w:r>
          </w:p>
        </w:tc>
        <w:tc>
          <w:tcPr>
            <w:tcW w:w="1701" w:type="dxa"/>
            <w:tcBorders>
              <w:top w:val="outset" w:sz="6" w:space="0" w:color="auto"/>
              <w:left w:val="outset" w:sz="6" w:space="0" w:color="auto"/>
              <w:bottom w:val="outset" w:sz="6" w:space="0" w:color="auto"/>
              <w:right w:val="outset" w:sz="6" w:space="0" w:color="auto"/>
            </w:tcBorders>
            <w:hideMark/>
          </w:tcPr>
          <w:p w:rsidR="0055267A"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7999" w:rsidRPr="00E868B4">
              <w:rPr>
                <w:rFonts w:ascii="Times New Roman" w:eastAsia="Times New Roman" w:hAnsi="Times New Roman" w:cs="Times New Roman"/>
                <w:sz w:val="24"/>
                <w:szCs w:val="24"/>
                <w:lang w:eastAsia="ru-RU"/>
              </w:rPr>
              <w:t>2021</w:t>
            </w:r>
            <w:r w:rsidR="0055267A" w:rsidRPr="00E868B4">
              <w:rPr>
                <w:rFonts w:ascii="Times New Roman" w:eastAsia="Times New Roman" w:hAnsi="Times New Roman" w:cs="Times New Roman"/>
                <w:sz w:val="24"/>
                <w:szCs w:val="24"/>
                <w:lang w:eastAsia="ru-RU"/>
              </w:rPr>
              <w:t>-</w:t>
            </w:r>
            <w:r w:rsidR="00FB7999" w:rsidRPr="00E868B4">
              <w:rPr>
                <w:rFonts w:ascii="Times New Roman" w:eastAsia="Times New Roman" w:hAnsi="Times New Roman" w:cs="Times New Roman"/>
                <w:sz w:val="24"/>
                <w:szCs w:val="24"/>
                <w:lang w:eastAsia="ru-RU"/>
              </w:rPr>
              <w:t>2023</w:t>
            </w:r>
            <w:r w:rsidR="0055267A" w:rsidRPr="00E868B4">
              <w:rPr>
                <w:rFonts w:ascii="Times New Roman" w:eastAsia="Times New Roman" w:hAnsi="Times New Roman" w:cs="Times New Roman"/>
                <w:sz w:val="24"/>
                <w:szCs w:val="24"/>
                <w:lang w:eastAsia="ru-RU"/>
              </w:rPr>
              <w:t xml:space="preserve"> г.</w:t>
            </w:r>
          </w:p>
        </w:tc>
        <w:tc>
          <w:tcPr>
            <w:tcW w:w="269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 ДОУ.</w:t>
            </w:r>
          </w:p>
        </w:tc>
      </w:tr>
      <w:tr w:rsidR="001313EE" w:rsidRPr="00E868B4" w:rsidTr="00B247BB">
        <w:trPr>
          <w:tblCellSpacing w:w="0" w:type="dxa"/>
        </w:trPr>
        <w:tc>
          <w:tcPr>
            <w:tcW w:w="632" w:type="dxa"/>
            <w:tcBorders>
              <w:top w:val="outset" w:sz="6" w:space="0" w:color="auto"/>
              <w:left w:val="outset" w:sz="6" w:space="0" w:color="auto"/>
              <w:bottom w:val="outset" w:sz="6" w:space="0" w:color="auto"/>
              <w:right w:val="outset" w:sz="6" w:space="0" w:color="auto"/>
            </w:tcBorders>
            <w:hideMark/>
          </w:tcPr>
          <w:p w:rsidR="001313EE" w:rsidRPr="00E868B4" w:rsidRDefault="00B247BB"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1313EE" w:rsidRPr="00E868B4">
              <w:rPr>
                <w:rFonts w:ascii="Times New Roman" w:eastAsia="Times New Roman" w:hAnsi="Times New Roman" w:cs="Times New Roman"/>
                <w:sz w:val="24"/>
                <w:szCs w:val="24"/>
                <w:lang w:eastAsia="ru-RU"/>
              </w:rPr>
              <w:t>.</w:t>
            </w:r>
          </w:p>
        </w:tc>
        <w:tc>
          <w:tcPr>
            <w:tcW w:w="4912" w:type="dxa"/>
            <w:tcBorders>
              <w:top w:val="outset" w:sz="6" w:space="0" w:color="auto"/>
              <w:left w:val="outset" w:sz="6" w:space="0" w:color="auto"/>
              <w:bottom w:val="outset" w:sz="6" w:space="0" w:color="auto"/>
              <w:right w:val="outset" w:sz="6" w:space="0" w:color="auto"/>
            </w:tcBorders>
            <w:hideMark/>
          </w:tcPr>
          <w:p w:rsidR="001313EE" w:rsidRPr="00E868B4" w:rsidRDefault="001313EE"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Расширение спектра дополнительных оздоровительно-образовательных услуг в ДОУ </w:t>
            </w:r>
            <w:r w:rsidR="007B11AE" w:rsidRPr="00E868B4">
              <w:rPr>
                <w:rFonts w:ascii="Times New Roman" w:eastAsia="Times New Roman" w:hAnsi="Times New Roman" w:cs="Times New Roman"/>
                <w:sz w:val="24"/>
                <w:szCs w:val="24"/>
                <w:lang w:eastAsia="ru-RU"/>
              </w:rPr>
              <w:t>(</w:t>
            </w:r>
            <w:r w:rsidR="008D5787" w:rsidRPr="00E868B4">
              <w:rPr>
                <w:rFonts w:ascii="Times New Roman" w:eastAsia="Times New Roman" w:hAnsi="Times New Roman" w:cs="Times New Roman"/>
                <w:sz w:val="24"/>
                <w:szCs w:val="24"/>
                <w:lang w:eastAsia="ru-RU"/>
              </w:rPr>
              <w:t>Таэквондо, Тренажерный зал и др.</w:t>
            </w:r>
            <w:r w:rsidR="007B11AE" w:rsidRPr="00E868B4">
              <w:rPr>
                <w:rFonts w:ascii="Times New Roman" w:eastAsia="Times New Roman" w:hAnsi="Times New Roman" w:cs="Times New Roman"/>
                <w:sz w:val="24"/>
                <w:szCs w:val="24"/>
                <w:lang w:eastAsia="ru-RU"/>
              </w:rPr>
              <w:t>)</w:t>
            </w:r>
          </w:p>
        </w:tc>
        <w:tc>
          <w:tcPr>
            <w:tcW w:w="1701" w:type="dxa"/>
            <w:tcBorders>
              <w:top w:val="outset" w:sz="6" w:space="0" w:color="auto"/>
              <w:left w:val="outset" w:sz="6" w:space="0" w:color="auto"/>
              <w:bottom w:val="outset" w:sz="6" w:space="0" w:color="auto"/>
              <w:right w:val="outset" w:sz="6" w:space="0" w:color="auto"/>
            </w:tcBorders>
            <w:hideMark/>
          </w:tcPr>
          <w:p w:rsidR="001313EE" w:rsidRPr="00E868B4" w:rsidRDefault="0073072C"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B7999" w:rsidRPr="00E868B4">
              <w:rPr>
                <w:rFonts w:ascii="Times New Roman" w:eastAsia="Times New Roman" w:hAnsi="Times New Roman" w:cs="Times New Roman"/>
                <w:sz w:val="24"/>
                <w:szCs w:val="24"/>
                <w:lang w:eastAsia="ru-RU"/>
              </w:rPr>
              <w:t>2021</w:t>
            </w:r>
          </w:p>
        </w:tc>
        <w:tc>
          <w:tcPr>
            <w:tcW w:w="2693" w:type="dxa"/>
            <w:tcBorders>
              <w:top w:val="outset" w:sz="6" w:space="0" w:color="auto"/>
              <w:left w:val="outset" w:sz="6" w:space="0" w:color="auto"/>
              <w:bottom w:val="outset" w:sz="6" w:space="0" w:color="auto"/>
              <w:right w:val="outset" w:sz="6" w:space="0" w:color="auto"/>
            </w:tcBorders>
            <w:hideMark/>
          </w:tcPr>
          <w:p w:rsidR="001313EE" w:rsidRPr="00E868B4" w:rsidRDefault="00B805DD"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r w:rsidR="001313EE" w:rsidRPr="00E868B4">
              <w:rPr>
                <w:rFonts w:ascii="Times New Roman" w:eastAsia="Times New Roman" w:hAnsi="Times New Roman" w:cs="Times New Roman"/>
                <w:sz w:val="24"/>
                <w:szCs w:val="24"/>
                <w:lang w:eastAsia="ru-RU"/>
              </w:rPr>
              <w:t>ДОУ</w:t>
            </w:r>
          </w:p>
        </w:tc>
      </w:tr>
    </w:tbl>
    <w:p w:rsidR="00D84771" w:rsidRPr="00E868B4" w:rsidRDefault="00D84771" w:rsidP="00E868B4">
      <w:pPr>
        <w:jc w:val="both"/>
        <w:rPr>
          <w:rFonts w:ascii="Times New Roman" w:eastAsia="Times New Roman" w:hAnsi="Times New Roman" w:cs="Times New Roman"/>
          <w:b/>
          <w:bCs/>
          <w:sz w:val="24"/>
          <w:szCs w:val="24"/>
          <w:lang w:eastAsia="ru-RU"/>
        </w:rPr>
      </w:pPr>
    </w:p>
    <w:p w:rsidR="0055267A" w:rsidRPr="00E868B4" w:rsidRDefault="001313EE" w:rsidP="00B805DD">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b/>
          <w:bCs/>
          <w:sz w:val="24"/>
          <w:szCs w:val="24"/>
          <w:lang w:eastAsia="ru-RU"/>
        </w:rPr>
        <w:t>Прогнозируемые результаты</w:t>
      </w:r>
      <w:r w:rsidR="0055267A" w:rsidRPr="00E868B4">
        <w:rPr>
          <w:rFonts w:ascii="Times New Roman" w:eastAsia="Times New Roman" w:hAnsi="Times New Roman" w:cs="Times New Roman"/>
          <w:b/>
          <w:bCs/>
          <w:sz w:val="24"/>
          <w:szCs w:val="24"/>
          <w:lang w:eastAsia="ru-RU"/>
        </w:rPr>
        <w:t xml:space="preserve"> реализации </w:t>
      </w:r>
      <w:r w:rsidRPr="00E868B4">
        <w:rPr>
          <w:rFonts w:ascii="Times New Roman" w:eastAsia="Times New Roman" w:hAnsi="Times New Roman" w:cs="Times New Roman"/>
          <w:b/>
          <w:bCs/>
          <w:sz w:val="24"/>
          <w:szCs w:val="24"/>
          <w:lang w:eastAsia="ru-RU"/>
        </w:rPr>
        <w:t>под</w:t>
      </w:r>
      <w:r w:rsidR="0055267A" w:rsidRPr="00E868B4">
        <w:rPr>
          <w:rFonts w:ascii="Times New Roman" w:eastAsia="Times New Roman" w:hAnsi="Times New Roman" w:cs="Times New Roman"/>
          <w:b/>
          <w:bCs/>
          <w:sz w:val="24"/>
          <w:szCs w:val="24"/>
          <w:lang w:eastAsia="ru-RU"/>
        </w:rPr>
        <w:t>программы:</w:t>
      </w:r>
    </w:p>
    <w:p w:rsidR="00590931" w:rsidRPr="00590931" w:rsidRDefault="00590931" w:rsidP="00826571">
      <w:pPr>
        <w:pStyle w:val="a6"/>
        <w:numPr>
          <w:ilvl w:val="0"/>
          <w:numId w:val="1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w:t>
      </w:r>
      <w:r w:rsidR="00FF63D9" w:rsidRPr="00E868B4">
        <w:rPr>
          <w:rFonts w:ascii="Times New Roman" w:eastAsia="Times New Roman" w:hAnsi="Times New Roman" w:cs="Times New Roman"/>
          <w:sz w:val="24"/>
          <w:szCs w:val="24"/>
        </w:rPr>
        <w:t>овышение качества</w:t>
      </w:r>
      <w:r w:rsidR="0055267A" w:rsidRPr="00E868B4">
        <w:rPr>
          <w:rFonts w:ascii="Times New Roman" w:eastAsia="Times New Roman" w:hAnsi="Times New Roman" w:cs="Times New Roman"/>
          <w:sz w:val="24"/>
          <w:szCs w:val="24"/>
        </w:rPr>
        <w:t xml:space="preserve"> </w:t>
      </w:r>
      <w:r w:rsidR="00B247BB">
        <w:rPr>
          <w:rFonts w:ascii="Times New Roman" w:hAnsi="Times New Roman" w:cs="Times New Roman"/>
          <w:sz w:val="24"/>
          <w:szCs w:val="24"/>
        </w:rPr>
        <w:t>психолоо-педагогической</w:t>
      </w:r>
      <w:r w:rsidR="00B247BB" w:rsidRPr="00E868B4">
        <w:rPr>
          <w:rFonts w:ascii="Times New Roman" w:hAnsi="Times New Roman" w:cs="Times New Roman"/>
          <w:sz w:val="24"/>
          <w:szCs w:val="24"/>
        </w:rPr>
        <w:t xml:space="preserve"> службы ДОУ</w:t>
      </w:r>
      <w:r>
        <w:rPr>
          <w:rFonts w:ascii="Times New Roman" w:hAnsi="Times New Roman" w:cs="Times New Roman"/>
          <w:sz w:val="24"/>
          <w:szCs w:val="24"/>
        </w:rPr>
        <w:t>.</w:t>
      </w:r>
    </w:p>
    <w:p w:rsidR="0055267A" w:rsidRPr="00590931" w:rsidRDefault="00590931" w:rsidP="00826571">
      <w:pPr>
        <w:pStyle w:val="a6"/>
        <w:numPr>
          <w:ilvl w:val="0"/>
          <w:numId w:val="12"/>
        </w:numPr>
        <w:spacing w:after="0" w:line="240" w:lineRule="auto"/>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w:t>
      </w:r>
      <w:r w:rsidR="00085B55" w:rsidRPr="00590931">
        <w:rPr>
          <w:rFonts w:ascii="Times New Roman" w:eastAsia="Times New Roman" w:hAnsi="Times New Roman" w:cs="Times New Roman"/>
          <w:sz w:val="24"/>
          <w:szCs w:val="24"/>
        </w:rPr>
        <w:t>табилизация показателей уровня здоровья и физического развития детей</w:t>
      </w:r>
      <w:r w:rsidR="00B247BB" w:rsidRPr="00590931">
        <w:rPr>
          <w:rFonts w:ascii="Times New Roman" w:eastAsia="Times New Roman" w:hAnsi="Times New Roman" w:cs="Times New Roman"/>
          <w:sz w:val="24"/>
          <w:szCs w:val="24"/>
        </w:rPr>
        <w:t xml:space="preserve"> с учетом индивидуальных образовательных программ и маршрутов</w:t>
      </w:r>
    </w:p>
    <w:p w:rsidR="00D84771" w:rsidRPr="00590931" w:rsidRDefault="00590931" w:rsidP="00826571">
      <w:pPr>
        <w:pStyle w:val="a6"/>
        <w:numPr>
          <w:ilvl w:val="0"/>
          <w:numId w:val="12"/>
        </w:numPr>
        <w:ind w:left="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55267A" w:rsidRPr="00590931">
        <w:rPr>
          <w:rFonts w:ascii="Times New Roman" w:eastAsia="Times New Roman" w:hAnsi="Times New Roman" w:cs="Times New Roman"/>
          <w:sz w:val="24"/>
          <w:szCs w:val="24"/>
        </w:rPr>
        <w:t>асширение спектра дополнительных об</w:t>
      </w:r>
      <w:r>
        <w:rPr>
          <w:rFonts w:ascii="Times New Roman" w:eastAsia="Times New Roman" w:hAnsi="Times New Roman" w:cs="Times New Roman"/>
          <w:sz w:val="24"/>
          <w:szCs w:val="24"/>
        </w:rPr>
        <w:t xml:space="preserve">разовательных и оздоровительных </w:t>
      </w:r>
      <w:r w:rsidR="003F4B56">
        <w:rPr>
          <w:rFonts w:ascii="Times New Roman" w:eastAsia="Times New Roman" w:hAnsi="Times New Roman" w:cs="Times New Roman"/>
          <w:sz w:val="24"/>
          <w:szCs w:val="24"/>
        </w:rPr>
        <w:t xml:space="preserve">услуг </w:t>
      </w:r>
      <w:r w:rsidR="0055267A" w:rsidRPr="00590931">
        <w:rPr>
          <w:rFonts w:ascii="Times New Roman" w:eastAsia="Times New Roman" w:hAnsi="Times New Roman" w:cs="Times New Roman"/>
          <w:sz w:val="24"/>
          <w:szCs w:val="24"/>
        </w:rPr>
        <w:t>оказывае</w:t>
      </w:r>
      <w:r w:rsidR="00FB7999" w:rsidRPr="00590931">
        <w:rPr>
          <w:rFonts w:ascii="Times New Roman" w:eastAsia="Times New Roman" w:hAnsi="Times New Roman" w:cs="Times New Roman"/>
          <w:sz w:val="24"/>
          <w:szCs w:val="24"/>
        </w:rPr>
        <w:t>мых дошкольни</w:t>
      </w:r>
      <w:r w:rsidR="00B805DD" w:rsidRPr="00590931">
        <w:rPr>
          <w:rFonts w:ascii="Times New Roman" w:eastAsia="Times New Roman" w:hAnsi="Times New Roman" w:cs="Times New Roman"/>
          <w:sz w:val="24"/>
          <w:szCs w:val="24"/>
        </w:rPr>
        <w:t>кам.</w:t>
      </w:r>
    </w:p>
    <w:p w:rsidR="0055267A" w:rsidRPr="00E868B4" w:rsidRDefault="00B74FC7" w:rsidP="00E868B4">
      <w:pPr>
        <w:jc w:val="both"/>
        <w:rPr>
          <w:rFonts w:ascii="Times New Roman" w:eastAsia="Times New Roman" w:hAnsi="Times New Roman" w:cs="Times New Roman"/>
          <w:i/>
          <w:sz w:val="24"/>
          <w:szCs w:val="24"/>
          <w:u w:val="single"/>
        </w:rPr>
      </w:pPr>
      <w:r w:rsidRPr="00E868B4">
        <w:rPr>
          <w:rFonts w:ascii="Times New Roman" w:eastAsia="Times New Roman" w:hAnsi="Times New Roman" w:cs="Times New Roman"/>
          <w:bCs/>
          <w:i/>
          <w:sz w:val="24"/>
          <w:szCs w:val="24"/>
          <w:u w:val="single"/>
        </w:rPr>
        <w:t>3</w:t>
      </w:r>
      <w:r w:rsidR="0055267A" w:rsidRPr="00E868B4">
        <w:rPr>
          <w:rFonts w:ascii="Times New Roman" w:eastAsia="Times New Roman" w:hAnsi="Times New Roman" w:cs="Times New Roman"/>
          <w:bCs/>
          <w:i/>
          <w:sz w:val="24"/>
          <w:szCs w:val="24"/>
          <w:u w:val="single"/>
        </w:rPr>
        <w:t>. Целевая подпрограмма «</w:t>
      </w:r>
      <w:r w:rsidR="001D1E88" w:rsidRPr="00E868B4">
        <w:rPr>
          <w:rFonts w:ascii="Times New Roman" w:hAnsi="Times New Roman" w:cs="Times New Roman"/>
          <w:i/>
          <w:sz w:val="24"/>
          <w:szCs w:val="24"/>
          <w:u w:val="single"/>
        </w:rPr>
        <w:t>Активное взаимодействие родителей и педагогов ДОУ как основное условие построения эффективного воспитательно - образовательного процесса</w:t>
      </w:r>
      <w:r w:rsidR="00FD4E66" w:rsidRPr="00E868B4">
        <w:rPr>
          <w:rFonts w:ascii="Times New Roman" w:eastAsia="Times New Roman" w:hAnsi="Times New Roman" w:cs="Times New Roman"/>
          <w:i/>
          <w:sz w:val="24"/>
          <w:szCs w:val="24"/>
          <w:u w:val="single"/>
        </w:rPr>
        <w:t>»</w:t>
      </w:r>
    </w:p>
    <w:p w:rsidR="0055267A" w:rsidRPr="00E868B4" w:rsidRDefault="009E47AB" w:rsidP="00590931">
      <w:pPr>
        <w:ind w:firstLine="567"/>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Сегодня не только из</w:t>
      </w:r>
      <w:r w:rsidR="00FB7999" w:rsidRPr="00E868B4">
        <w:rPr>
          <w:rFonts w:ascii="Times New Roman" w:eastAsia="Times New Roman" w:hAnsi="Times New Roman" w:cs="Times New Roman"/>
          <w:sz w:val="24"/>
          <w:szCs w:val="24"/>
          <w:lang w:eastAsia="ru-RU"/>
        </w:rPr>
        <w:t xml:space="preserve">менилось отношение государства </w:t>
      </w:r>
      <w:r w:rsidRPr="00E868B4">
        <w:rPr>
          <w:rFonts w:ascii="Times New Roman" w:eastAsia="Times New Roman" w:hAnsi="Times New Roman" w:cs="Times New Roman"/>
          <w:sz w:val="24"/>
          <w:szCs w:val="24"/>
          <w:lang w:eastAsia="ru-RU"/>
        </w:rPr>
        <w:t xml:space="preserve">к семье, другой стала и сама семья. И деятельность педагогического коллектива ДОУ не может оставаться в стороне от изменяющейся ситуации в социуме. Работа с семьёй должна учитывать современные подходы к этой проблеме. Речь идёт не об одностороннем воздействии на родителей, а о взаимодействии ДОУ и семьи, которое предполагает обмен мыслями, чувствами, идеями, переживаниями.  Таким образом, в соответствии </w:t>
      </w:r>
      <w:r w:rsidR="00007C19">
        <w:rPr>
          <w:rFonts w:ascii="Times New Roman" w:eastAsia="Times New Roman" w:hAnsi="Times New Roman" w:cs="Times New Roman"/>
          <w:sz w:val="24"/>
          <w:szCs w:val="24"/>
          <w:lang w:eastAsia="ru-RU"/>
        </w:rPr>
        <w:t xml:space="preserve">с Законом РФ «Об образовании» </w:t>
      </w:r>
      <w:r w:rsidRPr="00E868B4">
        <w:rPr>
          <w:rFonts w:ascii="Times New Roman" w:eastAsia="Times New Roman" w:hAnsi="Times New Roman" w:cs="Times New Roman"/>
          <w:sz w:val="24"/>
          <w:szCs w:val="24"/>
          <w:lang w:eastAsia="ru-RU"/>
        </w:rPr>
        <w:t>одной из задач, стоящих перед детским садом, является взаимодействие с семьёй для обеспечения полноценного развития ребёнка.  Хорошо налаженное и организованное взаимодействие ДОУ и семьи даёт возможность осознать родителям необходимость приобретения новых знаний для формирования и развития здоровой и полноценной личности.</w:t>
      </w:r>
    </w:p>
    <w:p w:rsidR="0055267A" w:rsidRPr="00E868B4" w:rsidRDefault="00007C19" w:rsidP="00DF47AC">
      <w:pPr>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Цель подпрограммы: </w:t>
      </w:r>
      <w:r w:rsidR="00907199" w:rsidRPr="00E868B4">
        <w:rPr>
          <w:rFonts w:ascii="Times New Roman" w:eastAsia="Times New Roman" w:hAnsi="Times New Roman" w:cs="Times New Roman"/>
          <w:sz w:val="24"/>
          <w:szCs w:val="24"/>
          <w:lang w:eastAsia="ru-RU"/>
        </w:rPr>
        <w:t xml:space="preserve">Создание информационно - образовательной среды, </w:t>
      </w:r>
      <w:r w:rsidR="00D84771" w:rsidRPr="00E868B4">
        <w:rPr>
          <w:rFonts w:ascii="Times New Roman" w:eastAsia="Times New Roman" w:hAnsi="Times New Roman" w:cs="Times New Roman"/>
          <w:sz w:val="24"/>
          <w:szCs w:val="24"/>
          <w:lang w:eastAsia="ru-RU"/>
        </w:rPr>
        <w:t>р</w:t>
      </w:r>
      <w:r w:rsidR="00907199" w:rsidRPr="00E868B4">
        <w:rPr>
          <w:rFonts w:ascii="Times New Roman" w:eastAsia="Times New Roman" w:hAnsi="Times New Roman" w:cs="Times New Roman"/>
          <w:sz w:val="24"/>
          <w:szCs w:val="24"/>
          <w:lang w:eastAsia="ru-RU"/>
        </w:rPr>
        <w:t xml:space="preserve">асширяющей возможности сотрудничества с родителями    </w:t>
      </w:r>
    </w:p>
    <w:p w:rsidR="0055267A" w:rsidRPr="00E868B4" w:rsidRDefault="0055267A" w:rsidP="00DF47AC">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b/>
          <w:bCs/>
          <w:sz w:val="24"/>
          <w:szCs w:val="24"/>
          <w:lang w:eastAsia="ru-RU"/>
        </w:rPr>
        <w:t xml:space="preserve">Социальный эффект от реализации </w:t>
      </w:r>
      <w:r w:rsidR="00220F95" w:rsidRPr="00E868B4">
        <w:rPr>
          <w:rFonts w:ascii="Times New Roman" w:eastAsia="Times New Roman" w:hAnsi="Times New Roman" w:cs="Times New Roman"/>
          <w:b/>
          <w:bCs/>
          <w:sz w:val="24"/>
          <w:szCs w:val="24"/>
          <w:lang w:eastAsia="ru-RU"/>
        </w:rPr>
        <w:t>под</w:t>
      </w:r>
      <w:r w:rsidRPr="00E868B4">
        <w:rPr>
          <w:rFonts w:ascii="Times New Roman" w:eastAsia="Times New Roman" w:hAnsi="Times New Roman" w:cs="Times New Roman"/>
          <w:b/>
          <w:bCs/>
          <w:sz w:val="24"/>
          <w:szCs w:val="24"/>
          <w:lang w:eastAsia="ru-RU"/>
        </w:rPr>
        <w:t>программы:</w:t>
      </w:r>
    </w:p>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Реализация подпрограммы позволит повысит</w:t>
      </w:r>
      <w:r w:rsidR="003F4B56">
        <w:rPr>
          <w:rFonts w:ascii="Times New Roman" w:eastAsia="Times New Roman" w:hAnsi="Times New Roman" w:cs="Times New Roman"/>
          <w:sz w:val="24"/>
          <w:szCs w:val="24"/>
          <w:lang w:eastAsia="ru-RU"/>
        </w:rPr>
        <w:t xml:space="preserve">ь активность родительской общественности в </w:t>
      </w:r>
      <w:r w:rsidRPr="00E868B4">
        <w:rPr>
          <w:rFonts w:ascii="Times New Roman" w:eastAsia="Times New Roman" w:hAnsi="Times New Roman" w:cs="Times New Roman"/>
          <w:sz w:val="24"/>
          <w:szCs w:val="24"/>
          <w:lang w:eastAsia="ru-RU"/>
        </w:rPr>
        <w:t>повышении качества образования своих детей.</w:t>
      </w:r>
    </w:p>
    <w:p w:rsidR="009E47AB" w:rsidRPr="00E868B4" w:rsidRDefault="00907199" w:rsidP="00DF47AC">
      <w:pPr>
        <w:jc w:val="both"/>
        <w:rPr>
          <w:rFonts w:ascii="Times New Roman" w:hAnsi="Times New Roman" w:cs="Times New Roman"/>
          <w:b/>
          <w:bCs/>
          <w:sz w:val="24"/>
          <w:szCs w:val="24"/>
        </w:rPr>
      </w:pPr>
      <w:r w:rsidRPr="00E868B4">
        <w:rPr>
          <w:rFonts w:ascii="Times New Roman" w:eastAsia="Times New Roman" w:hAnsi="Times New Roman" w:cs="Times New Roman"/>
          <w:b/>
          <w:bCs/>
          <w:sz w:val="24"/>
          <w:szCs w:val="24"/>
          <w:lang w:eastAsia="ru-RU"/>
        </w:rPr>
        <w:t>З</w:t>
      </w:r>
      <w:r w:rsidR="0055267A" w:rsidRPr="00E868B4">
        <w:rPr>
          <w:rFonts w:ascii="Times New Roman" w:eastAsia="Times New Roman" w:hAnsi="Times New Roman" w:cs="Times New Roman"/>
          <w:b/>
          <w:bCs/>
          <w:sz w:val="24"/>
          <w:szCs w:val="24"/>
          <w:lang w:eastAsia="ru-RU"/>
        </w:rPr>
        <w:t xml:space="preserve">адачи </w:t>
      </w:r>
      <w:r w:rsidR="00220F95" w:rsidRPr="00E868B4">
        <w:rPr>
          <w:rFonts w:ascii="Times New Roman" w:eastAsia="Times New Roman" w:hAnsi="Times New Roman" w:cs="Times New Roman"/>
          <w:b/>
          <w:bCs/>
          <w:sz w:val="24"/>
          <w:szCs w:val="24"/>
          <w:lang w:eastAsia="ru-RU"/>
        </w:rPr>
        <w:t>под</w:t>
      </w:r>
      <w:r w:rsidR="0055267A" w:rsidRPr="00E868B4">
        <w:rPr>
          <w:rFonts w:ascii="Times New Roman" w:eastAsia="Times New Roman" w:hAnsi="Times New Roman" w:cs="Times New Roman"/>
          <w:b/>
          <w:bCs/>
          <w:sz w:val="24"/>
          <w:szCs w:val="24"/>
          <w:lang w:eastAsia="ru-RU"/>
        </w:rPr>
        <w:t>программы:</w:t>
      </w:r>
      <w:r w:rsidR="009E47AB" w:rsidRPr="00E868B4">
        <w:rPr>
          <w:rFonts w:ascii="Times New Roman" w:eastAsia="+mn-ea" w:hAnsi="Times New Roman" w:cs="Times New Roman"/>
          <w:b/>
          <w:bCs/>
          <w:i/>
          <w:iCs/>
          <w:shadow/>
          <w:color w:val="862110"/>
          <w:kern w:val="24"/>
          <w:sz w:val="24"/>
          <w:szCs w:val="24"/>
          <w:lang w:eastAsia="ru-RU"/>
        </w:rPr>
        <w:t xml:space="preserve"> </w:t>
      </w:r>
      <w:r w:rsidR="009E47AB" w:rsidRPr="00E868B4">
        <w:rPr>
          <w:rFonts w:ascii="Times New Roman" w:eastAsia="Times New Roman" w:hAnsi="Times New Roman" w:cs="Times New Roman"/>
          <w:b/>
          <w:bCs/>
          <w:i/>
          <w:iCs/>
          <w:sz w:val="24"/>
          <w:szCs w:val="24"/>
        </w:rPr>
        <w:t xml:space="preserve"> </w:t>
      </w:r>
    </w:p>
    <w:p w:rsidR="00007C19" w:rsidRPr="00007C19" w:rsidRDefault="00B247BB" w:rsidP="00826571">
      <w:pPr>
        <w:pStyle w:val="a6"/>
        <w:numPr>
          <w:ilvl w:val="0"/>
          <w:numId w:val="12"/>
        </w:numPr>
        <w:ind w:left="0" w:firstLine="0"/>
        <w:jc w:val="both"/>
        <w:rPr>
          <w:rFonts w:ascii="Times New Roman" w:eastAsia="Times New Roman" w:hAnsi="Times New Roman" w:cs="Times New Roman"/>
          <w:bCs/>
          <w:sz w:val="24"/>
          <w:szCs w:val="24"/>
        </w:rPr>
      </w:pPr>
      <w:r w:rsidRPr="00007C19">
        <w:rPr>
          <w:rFonts w:ascii="Times New Roman" w:eastAsia="Times New Roman" w:hAnsi="Times New Roman" w:cs="Times New Roman"/>
          <w:bCs/>
          <w:iCs/>
          <w:sz w:val="24"/>
          <w:szCs w:val="24"/>
        </w:rPr>
        <w:t>Оказать психолого-педагогическую помощь и поддержку</w:t>
      </w:r>
      <w:r w:rsidR="009E47AB" w:rsidRPr="00007C19">
        <w:rPr>
          <w:rFonts w:ascii="Times New Roman" w:eastAsia="Times New Roman" w:hAnsi="Times New Roman" w:cs="Times New Roman"/>
          <w:bCs/>
          <w:iCs/>
          <w:sz w:val="24"/>
          <w:szCs w:val="24"/>
        </w:rPr>
        <w:t xml:space="preserve"> родителям</w:t>
      </w:r>
      <w:r w:rsidR="00007C19">
        <w:rPr>
          <w:rFonts w:ascii="Times New Roman" w:eastAsia="Times New Roman" w:hAnsi="Times New Roman" w:cs="Times New Roman"/>
          <w:bCs/>
          <w:iCs/>
          <w:sz w:val="24"/>
          <w:szCs w:val="24"/>
        </w:rPr>
        <w:t xml:space="preserve"> </w:t>
      </w:r>
      <w:r w:rsidRPr="00007C19">
        <w:rPr>
          <w:rFonts w:ascii="Times New Roman" w:eastAsia="Times New Roman" w:hAnsi="Times New Roman" w:cs="Times New Roman"/>
          <w:bCs/>
          <w:iCs/>
          <w:sz w:val="24"/>
          <w:szCs w:val="24"/>
        </w:rPr>
        <w:t>воспитанников</w:t>
      </w:r>
    </w:p>
    <w:p w:rsidR="0055267A" w:rsidRPr="00007C19" w:rsidRDefault="00590931" w:rsidP="00826571">
      <w:pPr>
        <w:pStyle w:val="a6"/>
        <w:numPr>
          <w:ilvl w:val="0"/>
          <w:numId w:val="12"/>
        </w:numPr>
        <w:ind w:left="0" w:firstLine="0"/>
        <w:jc w:val="both"/>
        <w:rPr>
          <w:rFonts w:ascii="Times New Roman" w:eastAsia="Times New Roman" w:hAnsi="Times New Roman" w:cs="Times New Roman"/>
          <w:bCs/>
          <w:sz w:val="24"/>
          <w:szCs w:val="24"/>
        </w:rPr>
      </w:pPr>
      <w:r w:rsidRPr="00007C19">
        <w:rPr>
          <w:rFonts w:ascii="Times New Roman" w:eastAsia="Times New Roman" w:hAnsi="Times New Roman" w:cs="Times New Roman"/>
          <w:bCs/>
          <w:iCs/>
          <w:sz w:val="24"/>
          <w:szCs w:val="24"/>
        </w:rPr>
        <w:t>П</w:t>
      </w:r>
      <w:r w:rsidR="00B247BB" w:rsidRPr="00007C19">
        <w:rPr>
          <w:rFonts w:ascii="Times New Roman" w:eastAsia="Times New Roman" w:hAnsi="Times New Roman" w:cs="Times New Roman"/>
          <w:bCs/>
          <w:iCs/>
          <w:sz w:val="24"/>
          <w:szCs w:val="24"/>
        </w:rPr>
        <w:t>редоставить возможность</w:t>
      </w:r>
      <w:r w:rsidR="00007C19">
        <w:rPr>
          <w:rFonts w:ascii="Times New Roman" w:eastAsia="Times New Roman" w:hAnsi="Times New Roman" w:cs="Times New Roman"/>
          <w:bCs/>
          <w:iCs/>
          <w:sz w:val="24"/>
          <w:szCs w:val="24"/>
        </w:rPr>
        <w:t xml:space="preserve"> общения и обмена опытом.</w:t>
      </w:r>
    </w:p>
    <w:tbl>
      <w:tblPr>
        <w:tblW w:w="0" w:type="auto"/>
        <w:tblCellSpacing w:w="0" w:type="dxa"/>
        <w:tblInd w:w="-12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3"/>
        <w:gridCol w:w="4740"/>
        <w:gridCol w:w="1994"/>
        <w:gridCol w:w="2464"/>
      </w:tblGrid>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B0425E"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b/>
                <w:bCs/>
                <w:sz w:val="24"/>
                <w:szCs w:val="24"/>
                <w:lang w:eastAsia="ru-RU"/>
              </w:rPr>
              <w:t xml:space="preserve"> </w:t>
            </w:r>
            <w:r w:rsidR="0055267A" w:rsidRPr="00E868B4">
              <w:rPr>
                <w:rFonts w:ascii="Times New Roman" w:eastAsia="Times New Roman" w:hAnsi="Times New Roman" w:cs="Times New Roman"/>
                <w:sz w:val="24"/>
                <w:szCs w:val="24"/>
                <w:lang w:eastAsia="ru-RU"/>
              </w:rPr>
              <w:t>№</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Мероприятия</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Срок</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9071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Ответственный</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1.</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9071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4D091A" w:rsidRPr="00E868B4">
              <w:rPr>
                <w:rFonts w:ascii="Times New Roman" w:eastAsia="Times New Roman" w:hAnsi="Times New Roman" w:cs="Times New Roman"/>
                <w:sz w:val="24"/>
                <w:szCs w:val="24"/>
                <w:lang w:eastAsia="ru-RU"/>
              </w:rPr>
              <w:t>Дальнейшее р</w:t>
            </w:r>
            <w:r w:rsidR="0055267A" w:rsidRPr="00E868B4">
              <w:rPr>
                <w:rFonts w:ascii="Times New Roman" w:eastAsia="Times New Roman" w:hAnsi="Times New Roman" w:cs="Times New Roman"/>
                <w:sz w:val="24"/>
                <w:szCs w:val="24"/>
                <w:lang w:eastAsia="ru-RU"/>
              </w:rPr>
              <w:t xml:space="preserve">азвитие конструктивного </w:t>
            </w:r>
            <w:r w:rsidR="0055267A" w:rsidRPr="00E868B4">
              <w:rPr>
                <w:rFonts w:ascii="Times New Roman" w:eastAsia="Times New Roman" w:hAnsi="Times New Roman" w:cs="Times New Roman"/>
                <w:sz w:val="24"/>
                <w:szCs w:val="24"/>
                <w:lang w:eastAsia="ru-RU"/>
              </w:rPr>
              <w:lastRenderedPageBreak/>
              <w:t>взаимодействия педагогов и родителей, обеспечение открытости ДОУ (через сайт ДОУ) и обеспечение коммуникации через электронную почту.</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FB79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lastRenderedPageBreak/>
              <w:t xml:space="preserve"> 2021</w:t>
            </w:r>
            <w:r w:rsidR="00007C19">
              <w:rPr>
                <w:rFonts w:ascii="Times New Roman" w:eastAsia="Times New Roman" w:hAnsi="Times New Roman" w:cs="Times New Roman"/>
                <w:sz w:val="24"/>
                <w:szCs w:val="24"/>
                <w:lang w:eastAsia="ru-RU"/>
              </w:rPr>
              <w:t>—</w:t>
            </w:r>
            <w:r w:rsidRPr="00E868B4">
              <w:rPr>
                <w:rFonts w:ascii="Times New Roman" w:eastAsia="Times New Roman" w:hAnsi="Times New Roman" w:cs="Times New Roman"/>
                <w:sz w:val="24"/>
                <w:szCs w:val="24"/>
                <w:lang w:eastAsia="ru-RU"/>
              </w:rPr>
              <w:t>2025</w:t>
            </w:r>
            <w:r w:rsidR="00007C19">
              <w:rPr>
                <w:rFonts w:ascii="Times New Roman" w:eastAsia="Times New Roman" w:hAnsi="Times New Roman" w:cs="Times New Roman"/>
                <w:sz w:val="24"/>
                <w:szCs w:val="24"/>
                <w:lang w:eastAsia="ru-RU"/>
              </w:rPr>
              <w:t xml:space="preserve"> г</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2.</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 xml:space="preserve">Целевое </w:t>
            </w:r>
            <w:r w:rsidR="003F4B56">
              <w:rPr>
                <w:rFonts w:ascii="Times New Roman" w:eastAsia="Times New Roman" w:hAnsi="Times New Roman" w:cs="Times New Roman"/>
                <w:sz w:val="24"/>
                <w:szCs w:val="24"/>
                <w:lang w:eastAsia="ru-RU"/>
              </w:rPr>
              <w:t xml:space="preserve">обучение родителей современным  </w:t>
            </w:r>
            <w:r w:rsidR="0055267A" w:rsidRPr="00E868B4">
              <w:rPr>
                <w:rFonts w:ascii="Times New Roman" w:eastAsia="Times New Roman" w:hAnsi="Times New Roman" w:cs="Times New Roman"/>
                <w:sz w:val="24"/>
                <w:szCs w:val="24"/>
                <w:lang w:eastAsia="ru-RU"/>
              </w:rPr>
              <w:t xml:space="preserve">аспектам взаимодействия со своим ребенком. </w:t>
            </w:r>
          </w:p>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B0425E" w:rsidRPr="00E868B4">
              <w:rPr>
                <w:rFonts w:ascii="Times New Roman" w:eastAsia="Times New Roman" w:hAnsi="Times New Roman" w:cs="Times New Roman"/>
                <w:sz w:val="24"/>
                <w:szCs w:val="24"/>
                <w:lang w:eastAsia="ru-RU"/>
              </w:rPr>
              <w:t>Организация деятельности родительских клубов в ДОУ</w:t>
            </w:r>
            <w:r w:rsidR="00907199" w:rsidRPr="00E868B4">
              <w:rPr>
                <w:rFonts w:ascii="Times New Roman" w:eastAsia="Times New Roman" w:hAnsi="Times New Roman" w:cs="Times New Roman"/>
                <w:sz w:val="24"/>
                <w:szCs w:val="24"/>
                <w:lang w:eastAsia="ru-RU"/>
              </w:rPr>
              <w:t>.</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p>
          <w:p w:rsidR="0055267A" w:rsidRPr="00E868B4" w:rsidRDefault="00FB79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2021-2025</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 педагог-психолог</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3.</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Постоянное знакомство родительской общественности с изменениями  законодательной базы в образовании.</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B0425E"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постоянно</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 ДОУ</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4.</w:t>
            </w:r>
          </w:p>
        </w:tc>
        <w:tc>
          <w:tcPr>
            <w:tcW w:w="4740" w:type="dxa"/>
            <w:tcBorders>
              <w:top w:val="outset" w:sz="6" w:space="0" w:color="auto"/>
              <w:left w:val="outset" w:sz="6" w:space="0" w:color="auto"/>
              <w:bottom w:val="outset" w:sz="6" w:space="0" w:color="auto"/>
              <w:right w:val="outset" w:sz="6" w:space="0" w:color="auto"/>
            </w:tcBorders>
            <w:hideMark/>
          </w:tcPr>
          <w:p w:rsidR="0055267A" w:rsidRPr="00007C19" w:rsidRDefault="00907199" w:rsidP="00007C19">
            <w:pPr>
              <w:jc w:val="both"/>
              <w:rPr>
                <w:rFonts w:ascii="Times New Roman" w:eastAsia="Times New Roman" w:hAnsi="Times New Roman" w:cs="Times New Roman"/>
                <w:sz w:val="24"/>
                <w:szCs w:val="24"/>
              </w:rPr>
            </w:pPr>
            <w:r w:rsidRPr="00007C19">
              <w:rPr>
                <w:rFonts w:ascii="Times New Roman" w:eastAsia="Times New Roman" w:hAnsi="Times New Roman" w:cs="Times New Roman"/>
                <w:sz w:val="24"/>
                <w:szCs w:val="24"/>
              </w:rPr>
              <w:t xml:space="preserve"> </w:t>
            </w:r>
            <w:r w:rsidR="0055267A" w:rsidRPr="00007C19">
              <w:rPr>
                <w:rFonts w:ascii="Times New Roman" w:eastAsia="Times New Roman" w:hAnsi="Times New Roman" w:cs="Times New Roman"/>
                <w:sz w:val="24"/>
                <w:szCs w:val="24"/>
              </w:rPr>
              <w:t>Использование в работе с родителями интерактивных методов (тренинги, акции, мастер-классы, проекты);</w:t>
            </w:r>
          </w:p>
          <w:p w:rsidR="0055267A" w:rsidRPr="00E868B4" w:rsidRDefault="0055267A" w:rsidP="00E868B4">
            <w:pPr>
              <w:pStyle w:val="a6"/>
              <w:spacing w:after="0" w:line="240" w:lineRule="auto"/>
              <w:ind w:left="111"/>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Использование ИКТ в работе с родителями.</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B0425E"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постоянно</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4D091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Педагоги ДОУ</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5.</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907199" w:rsidRPr="00E868B4">
              <w:rPr>
                <w:rFonts w:ascii="Times New Roman" w:eastAsia="Times New Roman" w:hAnsi="Times New Roman" w:cs="Times New Roman"/>
                <w:sz w:val="24"/>
                <w:szCs w:val="24"/>
                <w:lang w:eastAsia="ru-RU"/>
              </w:rPr>
              <w:t xml:space="preserve">Активизация </w:t>
            </w:r>
            <w:r w:rsidRPr="00E868B4">
              <w:rPr>
                <w:rFonts w:ascii="Times New Roman" w:eastAsia="Times New Roman" w:hAnsi="Times New Roman" w:cs="Times New Roman"/>
                <w:sz w:val="24"/>
                <w:szCs w:val="24"/>
                <w:lang w:eastAsia="ru-RU"/>
              </w:rPr>
              <w:t xml:space="preserve">деятельности родительского комитета,  обеспечивающего привлечение дополнительных ресурсов  для оснащения групп </w:t>
            </w:r>
            <w:r w:rsidR="00907199" w:rsidRPr="00E868B4">
              <w:rPr>
                <w:rFonts w:ascii="Times New Roman" w:eastAsia="Times New Roman" w:hAnsi="Times New Roman" w:cs="Times New Roman"/>
                <w:sz w:val="24"/>
                <w:szCs w:val="24"/>
                <w:lang w:eastAsia="ru-RU"/>
              </w:rPr>
              <w:t xml:space="preserve"> </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9071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постоянно</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Администрация</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55267A" w:rsidRPr="00E868B4">
              <w:rPr>
                <w:rFonts w:ascii="Times New Roman" w:eastAsia="Times New Roman" w:hAnsi="Times New Roman" w:cs="Times New Roman"/>
                <w:sz w:val="24"/>
                <w:szCs w:val="24"/>
                <w:lang w:eastAsia="ru-RU"/>
              </w:rPr>
              <w:t>.</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w:t>
            </w:r>
            <w:r w:rsidR="00907199" w:rsidRPr="00E868B4">
              <w:rPr>
                <w:rFonts w:ascii="Times New Roman" w:eastAsia="Times New Roman" w:hAnsi="Times New Roman" w:cs="Times New Roman"/>
                <w:sz w:val="24"/>
                <w:szCs w:val="24"/>
                <w:lang w:eastAsia="ru-RU"/>
              </w:rPr>
              <w:t xml:space="preserve"> Оказание продуманной консультативно-просветительской помощи родителям по их запросам</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FB79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2021 -20205</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Педагоги</w:t>
            </w:r>
            <w:r w:rsidR="004D091A" w:rsidRPr="00E868B4">
              <w:rPr>
                <w:rFonts w:ascii="Times New Roman" w:eastAsia="Times New Roman" w:hAnsi="Times New Roman" w:cs="Times New Roman"/>
                <w:sz w:val="24"/>
                <w:szCs w:val="24"/>
                <w:lang w:eastAsia="ru-RU"/>
              </w:rPr>
              <w:t xml:space="preserve"> -</w:t>
            </w:r>
            <w:r w:rsidRPr="00E868B4">
              <w:rPr>
                <w:rFonts w:ascii="Times New Roman" w:eastAsia="Times New Roman" w:hAnsi="Times New Roman" w:cs="Times New Roman"/>
                <w:sz w:val="24"/>
                <w:szCs w:val="24"/>
                <w:lang w:eastAsia="ru-RU"/>
              </w:rPr>
              <w:t xml:space="preserve"> специалисты</w:t>
            </w:r>
          </w:p>
        </w:tc>
      </w:tr>
      <w:tr w:rsidR="0055267A" w:rsidRPr="00E868B4" w:rsidTr="003C2280">
        <w:trPr>
          <w:tblCellSpacing w:w="0" w:type="dxa"/>
        </w:trPr>
        <w:tc>
          <w:tcPr>
            <w:tcW w:w="583" w:type="dxa"/>
            <w:tcBorders>
              <w:top w:val="outset" w:sz="6" w:space="0" w:color="auto"/>
              <w:left w:val="outset" w:sz="6" w:space="0" w:color="auto"/>
              <w:bottom w:val="outset" w:sz="6" w:space="0" w:color="auto"/>
              <w:right w:val="outset" w:sz="6" w:space="0" w:color="auto"/>
            </w:tcBorders>
            <w:hideMark/>
          </w:tcPr>
          <w:p w:rsidR="0055267A" w:rsidRPr="00E868B4" w:rsidRDefault="00007C19"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907199" w:rsidRPr="00E868B4">
              <w:rPr>
                <w:rFonts w:ascii="Times New Roman" w:eastAsia="Times New Roman" w:hAnsi="Times New Roman" w:cs="Times New Roman"/>
                <w:sz w:val="24"/>
                <w:szCs w:val="24"/>
                <w:lang w:eastAsia="ru-RU"/>
              </w:rPr>
              <w:t>.</w:t>
            </w:r>
          </w:p>
        </w:tc>
        <w:tc>
          <w:tcPr>
            <w:tcW w:w="4740" w:type="dxa"/>
            <w:tcBorders>
              <w:top w:val="outset" w:sz="6" w:space="0" w:color="auto"/>
              <w:left w:val="outset" w:sz="6" w:space="0" w:color="auto"/>
              <w:bottom w:val="outset" w:sz="6" w:space="0" w:color="auto"/>
              <w:right w:val="outset" w:sz="6" w:space="0" w:color="auto"/>
            </w:tcBorders>
            <w:hideMark/>
          </w:tcPr>
          <w:p w:rsidR="0055267A" w:rsidRPr="00E868B4" w:rsidRDefault="009071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Реализация в системе совместных </w:t>
            </w:r>
            <w:r w:rsidR="009E0422" w:rsidRPr="00E868B4">
              <w:rPr>
                <w:rFonts w:ascii="Times New Roman" w:eastAsia="Times New Roman" w:hAnsi="Times New Roman" w:cs="Times New Roman"/>
                <w:sz w:val="24"/>
                <w:szCs w:val="24"/>
                <w:lang w:eastAsia="ru-RU"/>
              </w:rPr>
              <w:t xml:space="preserve">детско-родительских </w:t>
            </w:r>
            <w:r w:rsidRPr="00E868B4">
              <w:rPr>
                <w:rFonts w:ascii="Times New Roman" w:eastAsia="Times New Roman" w:hAnsi="Times New Roman" w:cs="Times New Roman"/>
                <w:sz w:val="24"/>
                <w:szCs w:val="24"/>
                <w:lang w:eastAsia="ru-RU"/>
              </w:rPr>
              <w:t>проектов и совместных воспитательно-образовательных мероприятий с родителями</w:t>
            </w:r>
          </w:p>
        </w:tc>
        <w:tc>
          <w:tcPr>
            <w:tcW w:w="1994" w:type="dxa"/>
            <w:tcBorders>
              <w:top w:val="outset" w:sz="6" w:space="0" w:color="auto"/>
              <w:left w:val="outset" w:sz="6" w:space="0" w:color="auto"/>
              <w:bottom w:val="outset" w:sz="6" w:space="0" w:color="auto"/>
              <w:right w:val="outset" w:sz="6" w:space="0" w:color="auto"/>
            </w:tcBorders>
            <w:hideMark/>
          </w:tcPr>
          <w:p w:rsidR="0055267A" w:rsidRPr="00E868B4" w:rsidRDefault="0090719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постоянно</w:t>
            </w:r>
          </w:p>
        </w:tc>
        <w:tc>
          <w:tcPr>
            <w:tcW w:w="2464" w:type="dxa"/>
            <w:tcBorders>
              <w:top w:val="outset" w:sz="6" w:space="0" w:color="auto"/>
              <w:left w:val="outset" w:sz="6" w:space="0" w:color="auto"/>
              <w:bottom w:val="outset" w:sz="6" w:space="0" w:color="auto"/>
              <w:right w:val="outset" w:sz="6" w:space="0" w:color="auto"/>
            </w:tcBorders>
            <w:hideMark/>
          </w:tcPr>
          <w:p w:rsidR="0055267A" w:rsidRPr="00E868B4" w:rsidRDefault="004D091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     </w:t>
            </w:r>
            <w:r w:rsidR="0055267A" w:rsidRPr="00E868B4">
              <w:rPr>
                <w:rFonts w:ascii="Times New Roman" w:eastAsia="Times New Roman" w:hAnsi="Times New Roman" w:cs="Times New Roman"/>
                <w:sz w:val="24"/>
                <w:szCs w:val="24"/>
                <w:lang w:eastAsia="ru-RU"/>
              </w:rPr>
              <w:t>Ст. воспитатель</w:t>
            </w:r>
          </w:p>
        </w:tc>
      </w:tr>
      <w:tr w:rsidR="0055267A" w:rsidRPr="00E868B4" w:rsidTr="003C2280">
        <w:trPr>
          <w:trHeight w:val="346"/>
          <w:tblCellSpacing w:w="0" w:type="dxa"/>
        </w:trPr>
        <w:tc>
          <w:tcPr>
            <w:tcW w:w="583" w:type="dxa"/>
            <w:tcBorders>
              <w:top w:val="outset" w:sz="6" w:space="0" w:color="auto"/>
              <w:left w:val="outset" w:sz="6" w:space="0" w:color="auto"/>
              <w:bottom w:val="outset" w:sz="6" w:space="0" w:color="auto"/>
              <w:right w:val="outset" w:sz="6" w:space="0" w:color="auto"/>
            </w:tcBorders>
          </w:tcPr>
          <w:p w:rsidR="0055267A" w:rsidRPr="00E868B4" w:rsidRDefault="0055267A" w:rsidP="00E868B4">
            <w:pPr>
              <w:jc w:val="both"/>
              <w:rPr>
                <w:rFonts w:ascii="Times New Roman" w:eastAsia="Times New Roman" w:hAnsi="Times New Roman" w:cs="Times New Roman"/>
                <w:sz w:val="24"/>
                <w:szCs w:val="24"/>
                <w:lang w:eastAsia="ru-RU"/>
              </w:rPr>
            </w:pPr>
          </w:p>
        </w:tc>
        <w:tc>
          <w:tcPr>
            <w:tcW w:w="9198" w:type="dxa"/>
            <w:gridSpan w:val="3"/>
            <w:tcBorders>
              <w:top w:val="outset" w:sz="6" w:space="0" w:color="auto"/>
              <w:left w:val="outset" w:sz="6" w:space="0" w:color="auto"/>
              <w:bottom w:val="outset" w:sz="6" w:space="0" w:color="auto"/>
              <w:right w:val="outset" w:sz="6" w:space="0" w:color="A0A0A0"/>
            </w:tcBorders>
          </w:tcPr>
          <w:p w:rsidR="0055267A" w:rsidRPr="00E868B4" w:rsidRDefault="0055267A" w:rsidP="00E868B4">
            <w:pPr>
              <w:jc w:val="both"/>
              <w:rPr>
                <w:rFonts w:ascii="Times New Roman" w:eastAsia="Times New Roman" w:hAnsi="Times New Roman" w:cs="Times New Roman"/>
                <w:b/>
                <w:sz w:val="24"/>
                <w:szCs w:val="24"/>
                <w:lang w:eastAsia="ru-RU"/>
              </w:rPr>
            </w:pPr>
            <w:r w:rsidRPr="00E868B4">
              <w:rPr>
                <w:rFonts w:ascii="Times New Roman" w:eastAsia="Calibri" w:hAnsi="Times New Roman" w:cs="Times New Roman"/>
                <w:b/>
                <w:sz w:val="24"/>
                <w:szCs w:val="24"/>
              </w:rPr>
              <w:t>Оценка результатов</w:t>
            </w:r>
          </w:p>
        </w:tc>
      </w:tr>
      <w:tr w:rsidR="0055267A" w:rsidRPr="00E868B4" w:rsidTr="008948E1">
        <w:trPr>
          <w:trHeight w:val="541"/>
          <w:tblCellSpacing w:w="0" w:type="dxa"/>
        </w:trPr>
        <w:tc>
          <w:tcPr>
            <w:tcW w:w="583" w:type="dxa"/>
            <w:tcBorders>
              <w:top w:val="outset" w:sz="6" w:space="0" w:color="auto"/>
              <w:left w:val="outset" w:sz="6" w:space="0" w:color="auto"/>
              <w:bottom w:val="outset" w:sz="6" w:space="0" w:color="auto"/>
              <w:right w:val="outset" w:sz="6" w:space="0" w:color="auto"/>
            </w:tcBorders>
          </w:tcPr>
          <w:p w:rsidR="0055267A" w:rsidRPr="00E868B4" w:rsidRDefault="0055267A" w:rsidP="00E868B4">
            <w:pPr>
              <w:jc w:val="both"/>
              <w:rPr>
                <w:rFonts w:ascii="Times New Roman" w:eastAsia="Times New Roman" w:hAnsi="Times New Roman" w:cs="Times New Roman"/>
                <w:sz w:val="24"/>
                <w:szCs w:val="24"/>
                <w:lang w:eastAsia="ru-RU"/>
              </w:rPr>
            </w:pPr>
          </w:p>
        </w:tc>
        <w:tc>
          <w:tcPr>
            <w:tcW w:w="4740" w:type="dxa"/>
            <w:tcBorders>
              <w:top w:val="outset" w:sz="6" w:space="0" w:color="auto"/>
              <w:left w:val="outset" w:sz="6" w:space="0" w:color="auto"/>
              <w:bottom w:val="outset" w:sz="6" w:space="0" w:color="auto"/>
              <w:right w:val="outset" w:sz="6" w:space="0" w:color="auto"/>
            </w:tcBorders>
          </w:tcPr>
          <w:p w:rsidR="0055267A" w:rsidRPr="00E868B4" w:rsidRDefault="0055267A" w:rsidP="00E868B4">
            <w:pPr>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Мониторинг удовлетворенности родителей работой ОУ</w:t>
            </w:r>
          </w:p>
        </w:tc>
        <w:tc>
          <w:tcPr>
            <w:tcW w:w="1994" w:type="dxa"/>
            <w:tcBorders>
              <w:top w:val="outset" w:sz="6" w:space="0" w:color="auto"/>
              <w:left w:val="outset" w:sz="6" w:space="0" w:color="auto"/>
              <w:bottom w:val="outset" w:sz="6" w:space="0" w:color="auto"/>
              <w:right w:val="outset" w:sz="6" w:space="0" w:color="auto"/>
            </w:tcBorders>
          </w:tcPr>
          <w:p w:rsidR="0055267A" w:rsidRPr="00E868B4" w:rsidRDefault="0055267A"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ежегодно</w:t>
            </w:r>
          </w:p>
        </w:tc>
        <w:tc>
          <w:tcPr>
            <w:tcW w:w="2464" w:type="dxa"/>
            <w:tcBorders>
              <w:top w:val="outset" w:sz="6" w:space="0" w:color="auto"/>
              <w:left w:val="outset" w:sz="6" w:space="0" w:color="auto"/>
              <w:bottom w:val="outset" w:sz="6" w:space="0" w:color="auto"/>
              <w:right w:val="outset" w:sz="6" w:space="0" w:color="auto"/>
            </w:tcBorders>
          </w:tcPr>
          <w:p w:rsidR="0055267A" w:rsidRPr="00E868B4" w:rsidRDefault="003F1388" w:rsidP="00E868B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Администрация </w:t>
            </w:r>
            <w:r w:rsidR="0055267A" w:rsidRPr="00E868B4">
              <w:rPr>
                <w:rFonts w:ascii="Times New Roman" w:eastAsia="Times New Roman" w:hAnsi="Times New Roman" w:cs="Times New Roman"/>
                <w:sz w:val="24"/>
                <w:szCs w:val="24"/>
                <w:lang w:eastAsia="ru-RU"/>
              </w:rPr>
              <w:t xml:space="preserve">ДОУ </w:t>
            </w:r>
          </w:p>
          <w:p w:rsidR="0055267A" w:rsidRPr="00E868B4" w:rsidRDefault="00FF63D9" w:rsidP="00E868B4">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 xml:space="preserve">Родительский </w:t>
            </w:r>
            <w:r w:rsidR="0055267A" w:rsidRPr="00E868B4">
              <w:rPr>
                <w:rFonts w:ascii="Times New Roman" w:eastAsia="Times New Roman" w:hAnsi="Times New Roman" w:cs="Times New Roman"/>
                <w:sz w:val="24"/>
                <w:szCs w:val="24"/>
                <w:lang w:eastAsia="ru-RU"/>
              </w:rPr>
              <w:t>комитет</w:t>
            </w:r>
          </w:p>
        </w:tc>
      </w:tr>
    </w:tbl>
    <w:p w:rsidR="009E0422" w:rsidRPr="00E868B4" w:rsidRDefault="009E0422" w:rsidP="00E868B4">
      <w:pPr>
        <w:ind w:firstLine="567"/>
        <w:contextualSpacing/>
        <w:jc w:val="both"/>
        <w:rPr>
          <w:rFonts w:ascii="Times New Roman" w:eastAsia="Calibri" w:hAnsi="Times New Roman" w:cs="Times New Roman"/>
          <w:sz w:val="24"/>
          <w:szCs w:val="24"/>
        </w:rPr>
      </w:pPr>
    </w:p>
    <w:p w:rsidR="0055267A" w:rsidRPr="00E868B4" w:rsidRDefault="00555ACE"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 xml:space="preserve"> </w:t>
      </w:r>
      <w:r w:rsidR="0055267A" w:rsidRPr="00E868B4">
        <w:rPr>
          <w:rFonts w:ascii="Times New Roman" w:eastAsia="Calibri" w:hAnsi="Times New Roman" w:cs="Times New Roman"/>
          <w:sz w:val="24"/>
          <w:szCs w:val="24"/>
        </w:rPr>
        <w:t>Ориентирами оценки деятельности ДОУ в работе с семьей служат следующие критерии:</w:t>
      </w:r>
    </w:p>
    <w:p w:rsidR="0055267A" w:rsidRPr="00E868B4" w:rsidRDefault="0055267A"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-активность субъектов взаимодействия, предполагающая интерес, желание участвовать в совместной деятельности, способность ее инициировать, поддерживать и развивать;</w:t>
      </w:r>
    </w:p>
    <w:p w:rsidR="0055267A" w:rsidRPr="00E868B4" w:rsidRDefault="0055267A"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-способность реализовывать учреждением и семьей полноценную субъектную позицию: предоставление свободы выбора и действий, ответственность и самостоятельность;</w:t>
      </w:r>
    </w:p>
    <w:p w:rsidR="0055267A" w:rsidRPr="00E868B4" w:rsidRDefault="0055267A"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-результативность взаимодействия: степень достижения поставленных целей, эффективность достижения результата, оптимальность соотношения приложенных усилий и полученных результатов, удовлетворенность участвующих сторон процессом и результатами совместной деятельности;</w:t>
      </w:r>
    </w:p>
    <w:p w:rsidR="0055267A" w:rsidRPr="00E868B4" w:rsidRDefault="0055267A"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-продуктивность взаимодействия: видимые результаты совместной деятельности ДОУ и семьи, помощь семьи в развитии ДОУ, вклад учреждения в развитие семьи;</w:t>
      </w:r>
    </w:p>
    <w:p w:rsidR="0055267A" w:rsidRPr="00E868B4" w:rsidRDefault="0055267A" w:rsidP="003F1388">
      <w:pPr>
        <w:contextualSpacing/>
        <w:jc w:val="both"/>
        <w:rPr>
          <w:rFonts w:ascii="Times New Roman" w:eastAsia="Calibri" w:hAnsi="Times New Roman" w:cs="Times New Roman"/>
          <w:sz w:val="24"/>
          <w:szCs w:val="24"/>
        </w:rPr>
      </w:pPr>
      <w:r w:rsidRPr="00E868B4">
        <w:rPr>
          <w:rFonts w:ascii="Times New Roman" w:eastAsia="Calibri" w:hAnsi="Times New Roman" w:cs="Times New Roman"/>
          <w:sz w:val="24"/>
          <w:szCs w:val="24"/>
        </w:rPr>
        <w:t>-удовлетворенность субъектов взаимодействия: отсутствие конфликтных и стрессовых ситуаций, соблюдение принципа «не навреди» по отношению к физическому и психическому здоровью участников взаимодействия.</w:t>
      </w:r>
    </w:p>
    <w:p w:rsidR="0055267A" w:rsidRPr="00E868B4" w:rsidRDefault="003F1388" w:rsidP="003F1388">
      <w:pPr>
        <w:pStyle w:val="a6"/>
        <w:spacing w:after="0" w:line="240" w:lineRule="auto"/>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Прогнозируемые </w:t>
      </w:r>
      <w:r w:rsidR="0055267A" w:rsidRPr="00E868B4">
        <w:rPr>
          <w:rFonts w:ascii="Times New Roman" w:eastAsia="Times New Roman" w:hAnsi="Times New Roman" w:cs="Times New Roman"/>
          <w:b/>
          <w:sz w:val="24"/>
          <w:szCs w:val="24"/>
        </w:rPr>
        <w:t>результаты:</w:t>
      </w:r>
    </w:p>
    <w:p w:rsidR="0055267A" w:rsidRPr="00E868B4" w:rsidRDefault="0055267A" w:rsidP="00826571">
      <w:pPr>
        <w:pStyle w:val="a6"/>
        <w:numPr>
          <w:ilvl w:val="0"/>
          <w:numId w:val="14"/>
        </w:numPr>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педагогическая компетентность родителей в аспекте готовности и адаптации детей к школьному обучению;</w:t>
      </w:r>
    </w:p>
    <w:p w:rsidR="0055267A" w:rsidRPr="00E868B4" w:rsidRDefault="009E0422" w:rsidP="00826571">
      <w:pPr>
        <w:pStyle w:val="a6"/>
        <w:numPr>
          <w:ilvl w:val="0"/>
          <w:numId w:val="14"/>
        </w:numPr>
        <w:spacing w:after="0" w:line="240" w:lineRule="auto"/>
        <w:ind w:left="0" w:firstLine="0"/>
        <w:jc w:val="both"/>
        <w:rPr>
          <w:rFonts w:ascii="Times New Roman" w:eastAsia="Times New Roman" w:hAnsi="Times New Roman" w:cs="Times New Roman"/>
          <w:sz w:val="24"/>
          <w:szCs w:val="24"/>
        </w:rPr>
      </w:pPr>
      <w:r w:rsidRPr="00E868B4">
        <w:rPr>
          <w:rFonts w:ascii="Times New Roman" w:eastAsia="Times New Roman" w:hAnsi="Times New Roman" w:cs="Times New Roman"/>
          <w:sz w:val="24"/>
          <w:szCs w:val="24"/>
        </w:rPr>
        <w:t>внедрение наиболее</w:t>
      </w:r>
      <w:r w:rsidR="0055267A" w:rsidRPr="00E868B4">
        <w:rPr>
          <w:rFonts w:ascii="Times New Roman" w:eastAsia="Times New Roman" w:hAnsi="Times New Roman" w:cs="Times New Roman"/>
          <w:sz w:val="24"/>
          <w:szCs w:val="24"/>
        </w:rPr>
        <w:t xml:space="preserve"> эффективных форм и современного содержания взаимодействия педагогов и родителей</w:t>
      </w:r>
      <w:r w:rsidR="00FF63D9" w:rsidRPr="00E868B4">
        <w:rPr>
          <w:rFonts w:ascii="Times New Roman" w:eastAsia="Times New Roman" w:hAnsi="Times New Roman" w:cs="Times New Roman"/>
          <w:sz w:val="24"/>
          <w:szCs w:val="24"/>
        </w:rPr>
        <w:t xml:space="preserve"> </w:t>
      </w:r>
      <w:r w:rsidRPr="00E868B4">
        <w:rPr>
          <w:rFonts w:ascii="Times New Roman" w:eastAsia="Times New Roman" w:hAnsi="Times New Roman" w:cs="Times New Roman"/>
          <w:sz w:val="24"/>
          <w:szCs w:val="24"/>
        </w:rPr>
        <w:t>(клуб, гостиная, совместные проекты и др.)</w:t>
      </w:r>
      <w:r w:rsidR="0055267A" w:rsidRPr="00E868B4">
        <w:rPr>
          <w:rFonts w:ascii="Times New Roman" w:eastAsia="Times New Roman" w:hAnsi="Times New Roman" w:cs="Times New Roman"/>
          <w:sz w:val="24"/>
          <w:szCs w:val="24"/>
        </w:rPr>
        <w:t>.</w:t>
      </w:r>
    </w:p>
    <w:p w:rsidR="003F1388" w:rsidRPr="003F1388" w:rsidRDefault="003F1388" w:rsidP="00E868B4">
      <w:pPr>
        <w:pStyle w:val="180"/>
        <w:shd w:val="clear" w:color="auto" w:fill="auto"/>
        <w:spacing w:line="240" w:lineRule="auto"/>
        <w:ind w:firstLine="0"/>
        <w:jc w:val="both"/>
        <w:rPr>
          <w:sz w:val="24"/>
          <w:szCs w:val="24"/>
        </w:rPr>
      </w:pPr>
    </w:p>
    <w:p w:rsidR="003F1388" w:rsidRDefault="003F1388" w:rsidP="00E868B4">
      <w:pPr>
        <w:pStyle w:val="180"/>
        <w:shd w:val="clear" w:color="auto" w:fill="auto"/>
        <w:spacing w:line="240" w:lineRule="auto"/>
        <w:ind w:firstLine="0"/>
        <w:jc w:val="both"/>
        <w:rPr>
          <w:sz w:val="24"/>
          <w:szCs w:val="24"/>
          <w:u w:val="single"/>
        </w:rPr>
      </w:pPr>
    </w:p>
    <w:p w:rsidR="00C95799" w:rsidRPr="00E868B4" w:rsidRDefault="00B74FC7" w:rsidP="00E868B4">
      <w:pPr>
        <w:pStyle w:val="180"/>
        <w:shd w:val="clear" w:color="auto" w:fill="auto"/>
        <w:spacing w:line="240" w:lineRule="auto"/>
        <w:ind w:firstLine="0"/>
        <w:jc w:val="both"/>
        <w:rPr>
          <w:b/>
          <w:sz w:val="24"/>
          <w:szCs w:val="24"/>
          <w:u w:val="single"/>
        </w:rPr>
      </w:pPr>
      <w:r w:rsidRPr="00E868B4">
        <w:rPr>
          <w:sz w:val="24"/>
          <w:szCs w:val="24"/>
          <w:u w:val="single"/>
        </w:rPr>
        <w:lastRenderedPageBreak/>
        <w:t>4</w:t>
      </w:r>
      <w:r w:rsidR="00B4709B" w:rsidRPr="00E868B4">
        <w:rPr>
          <w:sz w:val="24"/>
          <w:szCs w:val="24"/>
          <w:u w:val="single"/>
        </w:rPr>
        <w:t>.</w:t>
      </w:r>
      <w:r w:rsidR="00B4032D" w:rsidRPr="00E868B4">
        <w:rPr>
          <w:sz w:val="24"/>
          <w:szCs w:val="24"/>
          <w:u w:val="single"/>
        </w:rPr>
        <w:t xml:space="preserve">Подпрограмма </w:t>
      </w:r>
      <w:r w:rsidR="004D091A" w:rsidRPr="00E868B4">
        <w:rPr>
          <w:sz w:val="24"/>
          <w:szCs w:val="24"/>
          <w:u w:val="single"/>
        </w:rPr>
        <w:t>«Информационно-коммуникационные</w:t>
      </w:r>
      <w:r w:rsidR="00C95799" w:rsidRPr="00E868B4">
        <w:rPr>
          <w:sz w:val="24"/>
          <w:szCs w:val="24"/>
          <w:u w:val="single"/>
        </w:rPr>
        <w:t xml:space="preserve"> технологии в </w:t>
      </w:r>
      <w:r w:rsidR="00B4032D" w:rsidRPr="00E868B4">
        <w:rPr>
          <w:sz w:val="24"/>
          <w:szCs w:val="24"/>
          <w:u w:val="single"/>
        </w:rPr>
        <w:t xml:space="preserve">дошкольном </w:t>
      </w:r>
      <w:r w:rsidR="00C95799" w:rsidRPr="00E868B4">
        <w:rPr>
          <w:sz w:val="24"/>
          <w:szCs w:val="24"/>
          <w:u w:val="single"/>
        </w:rPr>
        <w:t>образовании»</w:t>
      </w:r>
    </w:p>
    <w:p w:rsidR="00C95799" w:rsidRPr="00E868B4" w:rsidRDefault="00C95799" w:rsidP="003F1388">
      <w:pPr>
        <w:pStyle w:val="28"/>
        <w:shd w:val="clear" w:color="auto" w:fill="auto"/>
        <w:spacing w:line="240" w:lineRule="auto"/>
        <w:ind w:firstLine="567"/>
        <w:rPr>
          <w:sz w:val="24"/>
          <w:szCs w:val="24"/>
        </w:rPr>
      </w:pPr>
      <w:r w:rsidRPr="00E868B4">
        <w:rPr>
          <w:sz w:val="24"/>
          <w:szCs w:val="24"/>
        </w:rPr>
        <w:t xml:space="preserve">Современное образовательное учреждение невозможно представить без </w:t>
      </w:r>
      <w:r w:rsidR="00B4032D" w:rsidRPr="00E868B4">
        <w:rPr>
          <w:sz w:val="24"/>
          <w:szCs w:val="24"/>
        </w:rPr>
        <w:t xml:space="preserve">использования </w:t>
      </w:r>
      <w:r w:rsidR="004D091A" w:rsidRPr="00E868B4">
        <w:rPr>
          <w:sz w:val="24"/>
          <w:szCs w:val="24"/>
        </w:rPr>
        <w:t>информационно-коммуникационных</w:t>
      </w:r>
      <w:r w:rsidRPr="00E868B4">
        <w:rPr>
          <w:sz w:val="24"/>
          <w:szCs w:val="24"/>
        </w:rPr>
        <w:t xml:space="preserve"> технологий. Повышение компьютерной грамотности педагогов, использование в образовательном процессе современных информационных технологий даст принципиально новые возможности</w:t>
      </w:r>
      <w:r w:rsidR="00B4032D" w:rsidRPr="00E868B4">
        <w:rPr>
          <w:sz w:val="24"/>
          <w:szCs w:val="24"/>
        </w:rPr>
        <w:t xml:space="preserve"> в повышении</w:t>
      </w:r>
      <w:r w:rsidRPr="00E868B4">
        <w:rPr>
          <w:sz w:val="24"/>
          <w:szCs w:val="24"/>
        </w:rPr>
        <w:t xml:space="preserve"> качества образования.</w:t>
      </w:r>
    </w:p>
    <w:p w:rsidR="00C95799" w:rsidRPr="00E868B4" w:rsidRDefault="00C95799" w:rsidP="00E868B4">
      <w:pPr>
        <w:pStyle w:val="28"/>
        <w:shd w:val="clear" w:color="auto" w:fill="auto"/>
        <w:spacing w:line="240" w:lineRule="auto"/>
        <w:ind w:firstLine="0"/>
        <w:rPr>
          <w:sz w:val="24"/>
          <w:szCs w:val="24"/>
        </w:rPr>
      </w:pPr>
      <w:r w:rsidRPr="00E868B4">
        <w:rPr>
          <w:sz w:val="24"/>
          <w:szCs w:val="24"/>
        </w:rPr>
        <w:t>Данная работа направлена на:</w:t>
      </w:r>
    </w:p>
    <w:p w:rsidR="00C95799" w:rsidRPr="00E868B4" w:rsidRDefault="00C95799" w:rsidP="00826571">
      <w:pPr>
        <w:pStyle w:val="28"/>
        <w:numPr>
          <w:ilvl w:val="0"/>
          <w:numId w:val="14"/>
        </w:numPr>
        <w:shd w:val="clear" w:color="auto" w:fill="auto"/>
        <w:spacing w:line="240" w:lineRule="auto"/>
        <w:ind w:left="0" w:firstLine="0"/>
        <w:rPr>
          <w:sz w:val="24"/>
          <w:szCs w:val="24"/>
        </w:rPr>
      </w:pPr>
      <w:r w:rsidRPr="00E868B4">
        <w:rPr>
          <w:sz w:val="24"/>
          <w:szCs w:val="24"/>
        </w:rPr>
        <w:t>совершенствование работы локальной сети учреждения;</w:t>
      </w:r>
    </w:p>
    <w:p w:rsidR="00C95799" w:rsidRPr="00E868B4" w:rsidRDefault="00C95799" w:rsidP="00826571">
      <w:pPr>
        <w:pStyle w:val="28"/>
        <w:numPr>
          <w:ilvl w:val="0"/>
          <w:numId w:val="14"/>
        </w:numPr>
        <w:shd w:val="clear" w:color="auto" w:fill="auto"/>
        <w:spacing w:line="240" w:lineRule="auto"/>
        <w:ind w:left="0" w:firstLine="0"/>
        <w:rPr>
          <w:sz w:val="24"/>
          <w:szCs w:val="24"/>
        </w:rPr>
      </w:pPr>
      <w:r w:rsidRPr="00E868B4">
        <w:rPr>
          <w:sz w:val="24"/>
          <w:szCs w:val="24"/>
        </w:rPr>
        <w:t>создание информационного банка данных образовательного ресурса учреждения, используемого в целях освоения программ разного уровня;</w:t>
      </w:r>
    </w:p>
    <w:tbl>
      <w:tblPr>
        <w:tblStyle w:val="a5"/>
        <w:tblW w:w="9606" w:type="dxa"/>
        <w:tblLayout w:type="fixed"/>
        <w:tblLook w:val="0000" w:firstRow="0" w:lastRow="0" w:firstColumn="0" w:lastColumn="0" w:noHBand="0" w:noVBand="0"/>
      </w:tblPr>
      <w:tblGrid>
        <w:gridCol w:w="5598"/>
        <w:gridCol w:w="1775"/>
        <w:gridCol w:w="2233"/>
      </w:tblGrid>
      <w:tr w:rsidR="00DC4441" w:rsidRPr="00E868B4" w:rsidTr="003F1388">
        <w:trPr>
          <w:trHeight w:val="1"/>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1168"/>
              <w:rPr>
                <w:sz w:val="24"/>
                <w:szCs w:val="24"/>
              </w:rPr>
            </w:pPr>
            <w:r w:rsidRPr="00E868B4">
              <w:rPr>
                <w:rStyle w:val="29"/>
                <w:color w:val="auto"/>
                <w:sz w:val="24"/>
                <w:szCs w:val="24"/>
              </w:rPr>
              <w:t>мероприятия</w:t>
            </w:r>
          </w:p>
        </w:tc>
        <w:tc>
          <w:tcPr>
            <w:tcW w:w="1775"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r w:rsidRPr="00E868B4">
              <w:rPr>
                <w:rStyle w:val="29"/>
                <w:color w:val="auto"/>
                <w:sz w:val="24"/>
                <w:szCs w:val="24"/>
              </w:rPr>
              <w:t>сроки</w:t>
            </w:r>
          </w:p>
        </w:tc>
        <w:tc>
          <w:tcPr>
            <w:tcW w:w="2233" w:type="dxa"/>
          </w:tcPr>
          <w:p w:rsidR="00DC4441" w:rsidRPr="00E868B4" w:rsidRDefault="00DC4441" w:rsidP="003F1388">
            <w:pPr>
              <w:pStyle w:val="28"/>
              <w:framePr w:w="9551" w:h="6398" w:hRule="exact" w:wrap="notBeside" w:vAnchor="text" w:hAnchor="page" w:x="1159" w:y="1358"/>
              <w:shd w:val="clear" w:color="auto" w:fill="auto"/>
              <w:spacing w:line="240" w:lineRule="auto"/>
              <w:ind w:right="53" w:firstLine="0"/>
              <w:rPr>
                <w:sz w:val="24"/>
                <w:szCs w:val="24"/>
              </w:rPr>
            </w:pPr>
            <w:r w:rsidRPr="00E868B4">
              <w:rPr>
                <w:rStyle w:val="29"/>
                <w:color w:val="auto"/>
                <w:sz w:val="24"/>
                <w:szCs w:val="24"/>
              </w:rPr>
              <w:t>исполнители</w:t>
            </w:r>
          </w:p>
        </w:tc>
      </w:tr>
      <w:tr w:rsidR="00DC4441" w:rsidRPr="00E868B4" w:rsidTr="003F1388">
        <w:trPr>
          <w:trHeight w:val="1"/>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601"/>
              <w:rPr>
                <w:sz w:val="24"/>
                <w:szCs w:val="24"/>
              </w:rPr>
            </w:pPr>
            <w:r w:rsidRPr="00E868B4">
              <w:rPr>
                <w:sz w:val="24"/>
                <w:szCs w:val="24"/>
              </w:rPr>
              <w:t>Пополнение мультимедиатеки современными учебно-методическими комплексами, информационными цифровыми ресурсами</w:t>
            </w:r>
          </w:p>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1775" w:type="dxa"/>
          </w:tcPr>
          <w:p w:rsidR="00DC4441" w:rsidRPr="00E868B4" w:rsidRDefault="005558D6"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2021-2025</w:t>
            </w:r>
          </w:p>
        </w:tc>
        <w:tc>
          <w:tcPr>
            <w:tcW w:w="2233"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Администрация</w:t>
            </w:r>
          </w:p>
        </w:tc>
      </w:tr>
      <w:tr w:rsidR="00DC4441" w:rsidRPr="00E868B4" w:rsidTr="003F1388">
        <w:trPr>
          <w:trHeight w:val="1"/>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601"/>
              <w:rPr>
                <w:sz w:val="24"/>
                <w:szCs w:val="24"/>
              </w:rPr>
            </w:pPr>
            <w:r w:rsidRPr="00E868B4">
              <w:rPr>
                <w:sz w:val="24"/>
                <w:szCs w:val="24"/>
              </w:rPr>
              <w:t>Создание информационного банка данных образовательного ресурса</w:t>
            </w:r>
          </w:p>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1775" w:type="dxa"/>
          </w:tcPr>
          <w:p w:rsidR="00DC4441" w:rsidRPr="00E868B4" w:rsidRDefault="005558D6"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ежегодно</w:t>
            </w:r>
          </w:p>
        </w:tc>
        <w:tc>
          <w:tcPr>
            <w:tcW w:w="2233" w:type="dxa"/>
          </w:tcPr>
          <w:p w:rsidR="00DC4441" w:rsidRPr="00E868B4" w:rsidRDefault="00DC4441" w:rsidP="003F1388">
            <w:pPr>
              <w:pStyle w:val="28"/>
              <w:framePr w:w="9551" w:h="6398" w:hRule="exact" w:wrap="notBeside" w:vAnchor="text" w:hAnchor="page" w:x="1159" w:y="1358"/>
              <w:shd w:val="clear" w:color="auto" w:fill="auto"/>
              <w:spacing w:before="120" w:line="240" w:lineRule="auto"/>
              <w:ind w:firstLine="0"/>
              <w:rPr>
                <w:sz w:val="24"/>
                <w:szCs w:val="24"/>
              </w:rPr>
            </w:pPr>
            <w:r w:rsidRPr="00E868B4">
              <w:rPr>
                <w:sz w:val="24"/>
                <w:szCs w:val="24"/>
              </w:rPr>
              <w:t xml:space="preserve"> Ст. воспитатель</w:t>
            </w:r>
          </w:p>
        </w:tc>
      </w:tr>
      <w:tr w:rsidR="00DC4441" w:rsidRPr="00E868B4" w:rsidTr="003F1388">
        <w:trPr>
          <w:trHeight w:val="1"/>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601"/>
              <w:rPr>
                <w:sz w:val="24"/>
                <w:szCs w:val="24"/>
              </w:rPr>
            </w:pPr>
            <w:r w:rsidRPr="00E868B4">
              <w:rPr>
                <w:sz w:val="24"/>
                <w:szCs w:val="24"/>
              </w:rPr>
              <w:t xml:space="preserve"> Использование ИКТ в работе с родителями</w:t>
            </w:r>
          </w:p>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1775" w:type="dxa"/>
          </w:tcPr>
          <w:p w:rsidR="00DC4441" w:rsidRPr="00E868B4" w:rsidRDefault="005558D6"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ежегодно</w:t>
            </w:r>
          </w:p>
        </w:tc>
        <w:tc>
          <w:tcPr>
            <w:tcW w:w="2233"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 xml:space="preserve"> Педагоги</w:t>
            </w:r>
          </w:p>
        </w:tc>
      </w:tr>
      <w:tr w:rsidR="00DC4441" w:rsidRPr="00E868B4" w:rsidTr="003F1388">
        <w:trPr>
          <w:trHeight w:val="3480"/>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left="-137" w:firstLine="704"/>
              <w:rPr>
                <w:sz w:val="24"/>
                <w:szCs w:val="24"/>
              </w:rPr>
            </w:pPr>
            <w:r w:rsidRPr="00E868B4">
              <w:rPr>
                <w:sz w:val="24"/>
                <w:szCs w:val="24"/>
              </w:rPr>
              <w:t xml:space="preserve">Продуктивное использование информационно-коммуникационных технологий в </w:t>
            </w:r>
            <w:r w:rsidR="00B4032D" w:rsidRPr="00E868B4">
              <w:rPr>
                <w:sz w:val="24"/>
                <w:szCs w:val="24"/>
              </w:rPr>
              <w:t>о</w:t>
            </w:r>
            <w:r w:rsidRPr="00E868B4">
              <w:rPr>
                <w:sz w:val="24"/>
                <w:szCs w:val="24"/>
              </w:rPr>
              <w:t>бразовательном процессе:</w:t>
            </w:r>
          </w:p>
          <w:p w:rsidR="00DC4441" w:rsidRPr="00E868B4" w:rsidRDefault="00DC4441" w:rsidP="00826571">
            <w:pPr>
              <w:pStyle w:val="28"/>
              <w:framePr w:w="9551" w:h="6398" w:hRule="exact" w:wrap="notBeside" w:vAnchor="text" w:hAnchor="page" w:x="1159" w:y="1358"/>
              <w:numPr>
                <w:ilvl w:val="0"/>
                <w:numId w:val="24"/>
              </w:numPr>
              <w:shd w:val="clear" w:color="auto" w:fill="auto"/>
              <w:spacing w:line="240" w:lineRule="auto"/>
              <w:ind w:left="-137" w:firstLine="704"/>
              <w:rPr>
                <w:sz w:val="24"/>
                <w:szCs w:val="24"/>
              </w:rPr>
            </w:pPr>
            <w:r w:rsidRPr="00E868B4">
              <w:rPr>
                <w:sz w:val="24"/>
                <w:szCs w:val="24"/>
              </w:rPr>
              <w:t>приобретение м</w:t>
            </w:r>
            <w:r w:rsidR="003F1388">
              <w:rPr>
                <w:sz w:val="24"/>
                <w:szCs w:val="24"/>
              </w:rPr>
              <w:t xml:space="preserve">ультимедийных комплексов и их </w:t>
            </w:r>
            <w:r w:rsidRPr="00E868B4">
              <w:rPr>
                <w:sz w:val="24"/>
                <w:szCs w:val="24"/>
              </w:rPr>
              <w:t>использование в образовательном процессе;</w:t>
            </w:r>
          </w:p>
          <w:p w:rsidR="00DC4441" w:rsidRPr="00E868B4" w:rsidRDefault="00DC4441" w:rsidP="00826571">
            <w:pPr>
              <w:pStyle w:val="28"/>
              <w:framePr w:w="9551" w:h="6398" w:hRule="exact" w:wrap="notBeside" w:vAnchor="text" w:hAnchor="page" w:x="1159" w:y="1358"/>
              <w:numPr>
                <w:ilvl w:val="0"/>
                <w:numId w:val="24"/>
              </w:numPr>
              <w:shd w:val="clear" w:color="auto" w:fill="auto"/>
              <w:spacing w:line="240" w:lineRule="auto"/>
              <w:ind w:left="-137" w:firstLine="704"/>
              <w:rPr>
                <w:sz w:val="24"/>
                <w:szCs w:val="24"/>
              </w:rPr>
            </w:pPr>
            <w:r w:rsidRPr="00E868B4">
              <w:rPr>
                <w:sz w:val="24"/>
                <w:szCs w:val="24"/>
              </w:rPr>
              <w:t>создание компьютерной базы данных о передовом педагогическом опыте педагогов;</w:t>
            </w:r>
          </w:p>
          <w:p w:rsidR="00DC4441" w:rsidRPr="00E868B4" w:rsidRDefault="003F1388" w:rsidP="00826571">
            <w:pPr>
              <w:pStyle w:val="28"/>
              <w:framePr w:w="9551" w:h="6398" w:hRule="exact" w:wrap="notBeside" w:vAnchor="text" w:hAnchor="page" w:x="1159" w:y="1358"/>
              <w:numPr>
                <w:ilvl w:val="0"/>
                <w:numId w:val="24"/>
              </w:numPr>
              <w:shd w:val="clear" w:color="auto" w:fill="auto"/>
              <w:spacing w:line="240" w:lineRule="auto"/>
              <w:ind w:left="-137" w:firstLine="704"/>
              <w:rPr>
                <w:sz w:val="24"/>
                <w:szCs w:val="24"/>
              </w:rPr>
            </w:pPr>
            <w:r>
              <w:rPr>
                <w:sz w:val="24"/>
                <w:szCs w:val="24"/>
              </w:rPr>
              <w:t xml:space="preserve">реализация </w:t>
            </w:r>
            <w:r w:rsidR="00DC4441" w:rsidRPr="00E868B4">
              <w:rPr>
                <w:sz w:val="24"/>
                <w:szCs w:val="24"/>
              </w:rPr>
              <w:t>проектной деятельности с применением ИКТ.</w:t>
            </w:r>
          </w:p>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1775" w:type="dxa"/>
          </w:tcPr>
          <w:p w:rsidR="00DC4441" w:rsidRPr="00E868B4" w:rsidRDefault="005558D6" w:rsidP="003F1388">
            <w:pPr>
              <w:pStyle w:val="28"/>
              <w:framePr w:w="9551" w:h="6398" w:hRule="exact" w:wrap="notBeside" w:vAnchor="text" w:hAnchor="page" w:x="1159" w:y="1358"/>
              <w:shd w:val="clear" w:color="auto" w:fill="auto"/>
              <w:spacing w:line="240" w:lineRule="auto"/>
              <w:ind w:firstLine="0"/>
              <w:rPr>
                <w:sz w:val="24"/>
                <w:szCs w:val="24"/>
              </w:rPr>
            </w:pPr>
            <w:r w:rsidRPr="00E868B4">
              <w:rPr>
                <w:sz w:val="24"/>
                <w:szCs w:val="24"/>
              </w:rPr>
              <w:t>2021-2025</w:t>
            </w:r>
          </w:p>
        </w:tc>
        <w:tc>
          <w:tcPr>
            <w:tcW w:w="2233" w:type="dxa"/>
          </w:tcPr>
          <w:p w:rsidR="00DC4441" w:rsidRPr="00E868B4" w:rsidRDefault="00DC4441" w:rsidP="003F1388">
            <w:pPr>
              <w:pStyle w:val="28"/>
              <w:framePr w:w="9551" w:h="6398" w:hRule="exact" w:wrap="notBeside" w:vAnchor="text" w:hAnchor="page" w:x="1159" w:y="1358"/>
              <w:shd w:val="clear" w:color="auto" w:fill="auto"/>
              <w:spacing w:before="120" w:line="240" w:lineRule="auto"/>
              <w:ind w:firstLine="0"/>
              <w:rPr>
                <w:sz w:val="24"/>
                <w:szCs w:val="24"/>
              </w:rPr>
            </w:pPr>
            <w:r w:rsidRPr="00E868B4">
              <w:rPr>
                <w:sz w:val="24"/>
                <w:szCs w:val="24"/>
              </w:rPr>
              <w:t xml:space="preserve"> Администрация</w:t>
            </w:r>
          </w:p>
        </w:tc>
      </w:tr>
      <w:tr w:rsidR="00DC4441" w:rsidRPr="00E868B4" w:rsidTr="003F1388">
        <w:trPr>
          <w:trHeight w:val="230"/>
        </w:trPr>
        <w:tc>
          <w:tcPr>
            <w:tcW w:w="5598"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1775" w:type="dxa"/>
          </w:tcPr>
          <w:p w:rsidR="00DC4441" w:rsidRPr="00E868B4" w:rsidRDefault="00DC4441" w:rsidP="003F1388">
            <w:pPr>
              <w:pStyle w:val="28"/>
              <w:framePr w:w="9551" w:h="6398" w:hRule="exact" w:wrap="notBeside" w:vAnchor="text" w:hAnchor="page" w:x="1159" w:y="1358"/>
              <w:shd w:val="clear" w:color="auto" w:fill="auto"/>
              <w:spacing w:line="240" w:lineRule="auto"/>
              <w:ind w:firstLine="0"/>
              <w:rPr>
                <w:sz w:val="24"/>
                <w:szCs w:val="24"/>
              </w:rPr>
            </w:pPr>
          </w:p>
        </w:tc>
        <w:tc>
          <w:tcPr>
            <w:tcW w:w="2233" w:type="dxa"/>
          </w:tcPr>
          <w:p w:rsidR="00DC4441" w:rsidRPr="00E868B4" w:rsidRDefault="00DC4441" w:rsidP="003F1388">
            <w:pPr>
              <w:pStyle w:val="28"/>
              <w:framePr w:w="9551" w:h="6398" w:hRule="exact" w:wrap="notBeside" w:vAnchor="text" w:hAnchor="page" w:x="1159" w:y="1358"/>
              <w:shd w:val="clear" w:color="auto" w:fill="auto"/>
              <w:spacing w:before="120" w:line="240" w:lineRule="auto"/>
              <w:ind w:firstLine="0"/>
              <w:rPr>
                <w:sz w:val="24"/>
                <w:szCs w:val="24"/>
              </w:rPr>
            </w:pPr>
          </w:p>
        </w:tc>
      </w:tr>
    </w:tbl>
    <w:p w:rsidR="00DC4441" w:rsidRPr="00E868B4" w:rsidRDefault="00DC4441" w:rsidP="00826571">
      <w:pPr>
        <w:pStyle w:val="a6"/>
        <w:framePr w:w="9551" w:h="6398" w:hRule="exact" w:wrap="notBeside" w:vAnchor="text" w:hAnchor="page" w:x="1159" w:y="1358"/>
        <w:numPr>
          <w:ilvl w:val="0"/>
          <w:numId w:val="14"/>
        </w:numPr>
        <w:spacing w:line="240" w:lineRule="auto"/>
        <w:ind w:left="0" w:firstLine="0"/>
        <w:jc w:val="both"/>
        <w:rPr>
          <w:rFonts w:ascii="Times New Roman" w:hAnsi="Times New Roman" w:cs="Times New Roman"/>
          <w:sz w:val="24"/>
          <w:szCs w:val="24"/>
        </w:rPr>
      </w:pPr>
    </w:p>
    <w:p w:rsidR="00C95799" w:rsidRPr="00E868B4" w:rsidRDefault="00C95799" w:rsidP="00826571">
      <w:pPr>
        <w:pStyle w:val="28"/>
        <w:numPr>
          <w:ilvl w:val="0"/>
          <w:numId w:val="14"/>
        </w:numPr>
        <w:shd w:val="clear" w:color="auto" w:fill="auto"/>
        <w:spacing w:line="240" w:lineRule="auto"/>
        <w:ind w:left="0" w:firstLine="0"/>
        <w:rPr>
          <w:sz w:val="24"/>
          <w:szCs w:val="24"/>
        </w:rPr>
      </w:pPr>
      <w:r w:rsidRPr="00E868B4">
        <w:rPr>
          <w:sz w:val="24"/>
          <w:szCs w:val="24"/>
          <w:lang w:bidi="en-US"/>
        </w:rPr>
        <w:t xml:space="preserve"> </w:t>
      </w:r>
      <w:r w:rsidRPr="00E868B4">
        <w:rPr>
          <w:sz w:val="24"/>
          <w:szCs w:val="24"/>
        </w:rPr>
        <w:t xml:space="preserve">разработка, апробация и внедрение методик организации образовательного процесса с использованием дистанционных образовательных </w:t>
      </w:r>
      <w:r w:rsidR="00B4032D" w:rsidRPr="00E868B4">
        <w:rPr>
          <w:sz w:val="24"/>
          <w:szCs w:val="24"/>
        </w:rPr>
        <w:t xml:space="preserve">программ и </w:t>
      </w:r>
      <w:r w:rsidRPr="00E868B4">
        <w:rPr>
          <w:sz w:val="24"/>
          <w:szCs w:val="24"/>
        </w:rPr>
        <w:t>технологий, методик оценива</w:t>
      </w:r>
      <w:r w:rsidR="00B4032D" w:rsidRPr="00E868B4">
        <w:rPr>
          <w:sz w:val="24"/>
          <w:szCs w:val="24"/>
        </w:rPr>
        <w:t xml:space="preserve">ния достижений воспитанников, а </w:t>
      </w:r>
      <w:r w:rsidRPr="00E868B4">
        <w:rPr>
          <w:sz w:val="24"/>
          <w:szCs w:val="24"/>
        </w:rPr>
        <w:t xml:space="preserve">также методики психолого-педагогического </w:t>
      </w:r>
      <w:r w:rsidR="003F1388">
        <w:rPr>
          <w:sz w:val="24"/>
          <w:szCs w:val="24"/>
        </w:rPr>
        <w:t xml:space="preserve">   </w:t>
      </w:r>
      <w:r w:rsidRPr="00E868B4">
        <w:rPr>
          <w:sz w:val="24"/>
          <w:szCs w:val="24"/>
        </w:rPr>
        <w:t>сопровождения воспитательно-образовательного процесса.</w:t>
      </w:r>
    </w:p>
    <w:p w:rsidR="00C95799" w:rsidRPr="00E868B4" w:rsidRDefault="00C95799" w:rsidP="00E868B4">
      <w:pPr>
        <w:pStyle w:val="28"/>
        <w:shd w:val="clear" w:color="auto" w:fill="auto"/>
        <w:spacing w:line="240" w:lineRule="auto"/>
        <w:ind w:left="720" w:firstLine="0"/>
        <w:rPr>
          <w:color w:val="FF0000"/>
          <w:sz w:val="24"/>
          <w:szCs w:val="24"/>
        </w:rPr>
      </w:pPr>
    </w:p>
    <w:p w:rsidR="00C95799" w:rsidRPr="00E868B4" w:rsidRDefault="00C95799" w:rsidP="00E868B4">
      <w:pPr>
        <w:pStyle w:val="28"/>
        <w:shd w:val="clear" w:color="auto" w:fill="auto"/>
        <w:spacing w:line="240" w:lineRule="auto"/>
        <w:ind w:firstLine="0"/>
        <w:rPr>
          <w:b/>
          <w:sz w:val="24"/>
          <w:szCs w:val="24"/>
        </w:rPr>
      </w:pPr>
      <w:r w:rsidRPr="00E868B4">
        <w:rPr>
          <w:b/>
          <w:sz w:val="24"/>
          <w:szCs w:val="24"/>
        </w:rPr>
        <w:t>Прогнозируемые результаты:</w:t>
      </w:r>
    </w:p>
    <w:p w:rsidR="00C95799" w:rsidRPr="00E868B4" w:rsidRDefault="00C95799" w:rsidP="00E868B4">
      <w:pPr>
        <w:pStyle w:val="28"/>
        <w:shd w:val="clear" w:color="auto" w:fill="auto"/>
        <w:spacing w:line="240" w:lineRule="auto"/>
        <w:ind w:right="640" w:firstLine="0"/>
        <w:rPr>
          <w:sz w:val="24"/>
          <w:szCs w:val="24"/>
        </w:rPr>
      </w:pPr>
      <w:r w:rsidRPr="00E868B4">
        <w:rPr>
          <w:rStyle w:val="29"/>
          <w:sz w:val="24"/>
          <w:szCs w:val="24"/>
          <w:lang w:bidi="en-US"/>
        </w:rPr>
        <w:t>-</w:t>
      </w:r>
      <w:r w:rsidRPr="00E868B4">
        <w:rPr>
          <w:sz w:val="24"/>
          <w:szCs w:val="24"/>
          <w:lang w:bidi="en-US"/>
        </w:rPr>
        <w:t xml:space="preserve"> </w:t>
      </w:r>
      <w:r w:rsidRPr="00E868B4">
        <w:rPr>
          <w:sz w:val="24"/>
          <w:szCs w:val="24"/>
        </w:rPr>
        <w:t xml:space="preserve">повышение информационной культуры участников образовательного </w:t>
      </w:r>
      <w:r w:rsidR="00B4032D" w:rsidRPr="00E868B4">
        <w:rPr>
          <w:sz w:val="24"/>
          <w:szCs w:val="24"/>
        </w:rPr>
        <w:t>п</w:t>
      </w:r>
      <w:r w:rsidRPr="00E868B4">
        <w:rPr>
          <w:sz w:val="24"/>
          <w:szCs w:val="24"/>
        </w:rPr>
        <w:t>роцесса;</w:t>
      </w:r>
    </w:p>
    <w:p w:rsidR="00C95799" w:rsidRPr="00E868B4" w:rsidRDefault="00C95799" w:rsidP="00E868B4">
      <w:pPr>
        <w:pStyle w:val="28"/>
        <w:shd w:val="clear" w:color="auto" w:fill="auto"/>
        <w:spacing w:line="240" w:lineRule="auto"/>
        <w:ind w:firstLine="0"/>
        <w:rPr>
          <w:sz w:val="24"/>
          <w:szCs w:val="24"/>
        </w:rPr>
      </w:pPr>
      <w:r w:rsidRPr="00E868B4">
        <w:rPr>
          <w:rStyle w:val="29"/>
          <w:sz w:val="24"/>
          <w:szCs w:val="24"/>
          <w:lang w:bidi="en-US"/>
        </w:rPr>
        <w:t>-</w:t>
      </w:r>
      <w:r w:rsidRPr="00E868B4">
        <w:rPr>
          <w:sz w:val="24"/>
          <w:szCs w:val="24"/>
          <w:lang w:bidi="en-US"/>
        </w:rPr>
        <w:t xml:space="preserve"> </w:t>
      </w:r>
      <w:r w:rsidRPr="00E868B4">
        <w:rPr>
          <w:sz w:val="24"/>
          <w:szCs w:val="24"/>
        </w:rPr>
        <w:t>развитие образовательных услуг с использованием ИКТ;</w:t>
      </w:r>
    </w:p>
    <w:p w:rsidR="00C95799" w:rsidRPr="00E868B4" w:rsidRDefault="00C95799" w:rsidP="00E868B4">
      <w:pPr>
        <w:pStyle w:val="28"/>
        <w:shd w:val="clear" w:color="auto" w:fill="auto"/>
        <w:spacing w:line="240" w:lineRule="auto"/>
        <w:ind w:firstLine="0"/>
        <w:rPr>
          <w:sz w:val="24"/>
          <w:szCs w:val="24"/>
        </w:rPr>
      </w:pPr>
      <w:r w:rsidRPr="00E868B4">
        <w:rPr>
          <w:rStyle w:val="29"/>
          <w:sz w:val="24"/>
          <w:szCs w:val="24"/>
          <w:lang w:bidi="en-US"/>
        </w:rPr>
        <w:t>-</w:t>
      </w:r>
      <w:r w:rsidRPr="00E868B4">
        <w:rPr>
          <w:sz w:val="24"/>
          <w:szCs w:val="24"/>
          <w:lang w:bidi="en-US"/>
        </w:rPr>
        <w:t xml:space="preserve"> </w:t>
      </w:r>
      <w:r w:rsidRPr="00E868B4">
        <w:rPr>
          <w:sz w:val="24"/>
          <w:szCs w:val="24"/>
        </w:rPr>
        <w:t>доступность ресурсов для всех участников образовательного процесса;</w:t>
      </w:r>
    </w:p>
    <w:p w:rsidR="00C95799" w:rsidRPr="00E868B4" w:rsidRDefault="00C95799" w:rsidP="00E868B4">
      <w:pPr>
        <w:pStyle w:val="28"/>
        <w:shd w:val="clear" w:color="auto" w:fill="auto"/>
        <w:spacing w:line="240" w:lineRule="auto"/>
        <w:ind w:firstLine="0"/>
        <w:rPr>
          <w:sz w:val="24"/>
          <w:szCs w:val="24"/>
        </w:rPr>
      </w:pPr>
      <w:r w:rsidRPr="00E868B4">
        <w:rPr>
          <w:rStyle w:val="29"/>
          <w:sz w:val="24"/>
          <w:szCs w:val="24"/>
          <w:lang w:bidi="en-US"/>
        </w:rPr>
        <w:t>-</w:t>
      </w:r>
      <w:r w:rsidRPr="00E868B4">
        <w:rPr>
          <w:sz w:val="24"/>
          <w:szCs w:val="24"/>
        </w:rPr>
        <w:t>увеличение доли педагогов, мотивированных на участие в инновационной деятельности.</w:t>
      </w:r>
    </w:p>
    <w:p w:rsidR="004D2A67" w:rsidRPr="00E868B4" w:rsidRDefault="004D2A67" w:rsidP="00E868B4">
      <w:pPr>
        <w:jc w:val="both"/>
        <w:rPr>
          <w:rFonts w:ascii="Times New Roman" w:eastAsia="Times New Roman" w:hAnsi="Times New Roman" w:cs="Times New Roman"/>
          <w:i/>
          <w:sz w:val="24"/>
          <w:szCs w:val="24"/>
        </w:rPr>
      </w:pPr>
    </w:p>
    <w:p w:rsidR="004D2A67" w:rsidRPr="00E868B4" w:rsidRDefault="00B74FC7" w:rsidP="00E868B4">
      <w:pPr>
        <w:jc w:val="both"/>
        <w:rPr>
          <w:rFonts w:ascii="Times New Roman" w:hAnsi="Times New Roman" w:cs="Times New Roman"/>
          <w:i/>
          <w:sz w:val="24"/>
          <w:szCs w:val="24"/>
          <w:u w:val="single"/>
        </w:rPr>
      </w:pPr>
      <w:r w:rsidRPr="00E868B4">
        <w:rPr>
          <w:rFonts w:ascii="Times New Roman" w:eastAsia="Times New Roman" w:hAnsi="Times New Roman" w:cs="Times New Roman"/>
          <w:i/>
          <w:sz w:val="24"/>
          <w:szCs w:val="24"/>
          <w:u w:val="single"/>
        </w:rPr>
        <w:t>5</w:t>
      </w:r>
      <w:r w:rsidR="004D2A67" w:rsidRPr="00E868B4">
        <w:rPr>
          <w:rFonts w:ascii="Times New Roman" w:eastAsia="Times New Roman" w:hAnsi="Times New Roman" w:cs="Times New Roman"/>
          <w:i/>
          <w:sz w:val="24"/>
          <w:szCs w:val="24"/>
          <w:u w:val="single"/>
        </w:rPr>
        <w:t>. Проект «</w:t>
      </w:r>
      <w:r w:rsidR="004D2A67" w:rsidRPr="00E868B4">
        <w:rPr>
          <w:rFonts w:ascii="Times New Roman" w:hAnsi="Times New Roman" w:cs="Times New Roman"/>
          <w:i/>
          <w:sz w:val="24"/>
          <w:szCs w:val="24"/>
          <w:u w:val="single"/>
        </w:rPr>
        <w:t>Социальное партнерство ДОУ, как условие для успешного развития современного дошкольника»</w:t>
      </w:r>
    </w:p>
    <w:p w:rsidR="004D2A67" w:rsidRPr="00E868B4" w:rsidRDefault="004D2A67" w:rsidP="003F1388">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b/>
          <w:bCs/>
          <w:sz w:val="24"/>
          <w:szCs w:val="24"/>
          <w:lang w:eastAsia="ru-RU"/>
        </w:rPr>
        <w:t>Социальное</w:t>
      </w:r>
      <w:r w:rsidRPr="00E868B4">
        <w:rPr>
          <w:rFonts w:ascii="Times New Roman" w:eastAsia="Times New Roman" w:hAnsi="Times New Roman" w:cs="Times New Roman"/>
          <w:sz w:val="24"/>
          <w:szCs w:val="24"/>
          <w:lang w:eastAsia="ru-RU"/>
        </w:rPr>
        <w:t xml:space="preserve"> </w:t>
      </w:r>
      <w:r w:rsidRPr="00E868B4">
        <w:rPr>
          <w:rFonts w:ascii="Times New Roman" w:eastAsia="Times New Roman" w:hAnsi="Times New Roman" w:cs="Times New Roman"/>
          <w:b/>
          <w:bCs/>
          <w:sz w:val="24"/>
          <w:szCs w:val="24"/>
          <w:lang w:eastAsia="ru-RU"/>
        </w:rPr>
        <w:t>партнёрство</w:t>
      </w:r>
      <w:r w:rsidRPr="00E868B4">
        <w:rPr>
          <w:rFonts w:ascii="Times New Roman" w:eastAsia="Times New Roman" w:hAnsi="Times New Roman" w:cs="Times New Roman"/>
          <w:sz w:val="24"/>
          <w:szCs w:val="24"/>
          <w:lang w:eastAsia="ru-RU"/>
        </w:rPr>
        <w:t xml:space="preserve"> - это инструмент, с помощью которого, представители различных субъектов, имеющих специфические интересы, организуют совместную деятельность.</w:t>
      </w:r>
    </w:p>
    <w:p w:rsidR="004D2A67" w:rsidRPr="00E868B4" w:rsidRDefault="004D2A67" w:rsidP="003F1388">
      <w:pPr>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u w:val="single"/>
          <w:lang w:eastAsia="ru-RU"/>
        </w:rPr>
        <w:t>Можно выделить два направления социального партнёрства</w:t>
      </w:r>
      <w:r w:rsidRPr="00E868B4">
        <w:rPr>
          <w:rFonts w:ascii="Times New Roman" w:eastAsia="Times New Roman" w:hAnsi="Times New Roman" w:cs="Times New Roman"/>
          <w:sz w:val="24"/>
          <w:szCs w:val="24"/>
          <w:lang w:eastAsia="ru-RU"/>
        </w:rPr>
        <w:t>:</w:t>
      </w:r>
    </w:p>
    <w:p w:rsidR="004D2A67" w:rsidRPr="003F1388" w:rsidRDefault="004D2A67" w:rsidP="00826571">
      <w:pPr>
        <w:pStyle w:val="a6"/>
        <w:numPr>
          <w:ilvl w:val="0"/>
          <w:numId w:val="14"/>
        </w:numPr>
        <w:ind w:left="0" w:firstLine="0"/>
        <w:jc w:val="both"/>
        <w:rPr>
          <w:rFonts w:ascii="Times New Roman" w:eastAsia="Times New Roman" w:hAnsi="Times New Roman" w:cs="Times New Roman"/>
          <w:sz w:val="24"/>
          <w:szCs w:val="24"/>
        </w:rPr>
      </w:pPr>
      <w:r w:rsidRPr="003F1388">
        <w:rPr>
          <w:rFonts w:ascii="Times New Roman" w:eastAsia="Times New Roman" w:hAnsi="Times New Roman" w:cs="Times New Roman"/>
          <w:sz w:val="24"/>
          <w:szCs w:val="24"/>
        </w:rPr>
        <w:t>использование средств и возможностей сообщества, окружающего социума в образовательном учреждении;</w:t>
      </w:r>
    </w:p>
    <w:p w:rsidR="003F1388" w:rsidRDefault="004D2A67" w:rsidP="00826571">
      <w:pPr>
        <w:pStyle w:val="a6"/>
        <w:numPr>
          <w:ilvl w:val="0"/>
          <w:numId w:val="14"/>
        </w:numPr>
        <w:ind w:left="0" w:firstLine="0"/>
        <w:jc w:val="both"/>
        <w:rPr>
          <w:rFonts w:ascii="Times New Roman" w:eastAsia="Times New Roman" w:hAnsi="Times New Roman" w:cs="Times New Roman"/>
          <w:sz w:val="24"/>
          <w:szCs w:val="24"/>
        </w:rPr>
      </w:pPr>
      <w:r w:rsidRPr="003F1388">
        <w:rPr>
          <w:rFonts w:ascii="Times New Roman" w:eastAsia="Times New Roman" w:hAnsi="Times New Roman" w:cs="Times New Roman"/>
          <w:sz w:val="24"/>
          <w:szCs w:val="24"/>
        </w:rPr>
        <w:lastRenderedPageBreak/>
        <w:t>активное взаимодействие образовательного учреждения с различными социальными институтами, например, учреждения культуры, спорта, где образовательное учреждение выступает заказчиком.</w:t>
      </w:r>
    </w:p>
    <w:p w:rsidR="004D2A67" w:rsidRPr="003F1388" w:rsidRDefault="004D2A67" w:rsidP="00FB278E">
      <w:pPr>
        <w:pStyle w:val="a6"/>
        <w:spacing w:after="0" w:line="240" w:lineRule="auto"/>
        <w:ind w:left="0" w:firstLine="567"/>
        <w:jc w:val="both"/>
        <w:rPr>
          <w:rFonts w:ascii="Times New Roman" w:eastAsia="Times New Roman" w:hAnsi="Times New Roman" w:cs="Times New Roman"/>
          <w:sz w:val="24"/>
          <w:szCs w:val="24"/>
        </w:rPr>
      </w:pPr>
      <w:r w:rsidRPr="003F1388">
        <w:rPr>
          <w:rFonts w:ascii="Times New Roman" w:eastAsia="Times New Roman" w:hAnsi="Times New Roman" w:cs="Times New Roman"/>
          <w:sz w:val="24"/>
          <w:szCs w:val="24"/>
        </w:rPr>
        <w:t>Дошкольному образовательному учреждению, чтобы успешно решать имеющиеся проблемы в воспитании, образовании, социализации детей, из "закрытой", достаточно автоном</w:t>
      </w:r>
      <w:r w:rsidR="00FB278E">
        <w:rPr>
          <w:rFonts w:ascii="Times New Roman" w:eastAsia="Times New Roman" w:hAnsi="Times New Roman" w:cs="Times New Roman"/>
          <w:sz w:val="24"/>
          <w:szCs w:val="24"/>
        </w:rPr>
        <w:t>ной системы, какой она была</w:t>
      </w:r>
      <w:r w:rsidRPr="003F1388">
        <w:rPr>
          <w:rFonts w:ascii="Times New Roman" w:eastAsia="Times New Roman" w:hAnsi="Times New Roman" w:cs="Times New Roman"/>
          <w:sz w:val="24"/>
          <w:szCs w:val="24"/>
        </w:rPr>
        <w:t xml:space="preserve"> долгие годы, необходимо перейти на новый уровень взаимодействия с социумом, выйти за пределы территориальной ограниченности своего учреждения, стать "открытой системой".</w:t>
      </w:r>
    </w:p>
    <w:p w:rsidR="004D2A67" w:rsidRPr="00E868B4" w:rsidRDefault="004D2A67" w:rsidP="00FB278E">
      <w:pPr>
        <w:ind w:firstLine="48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Понятие "открытое дошкольное учреждение" включает широкий спектр признаков. Открытое дошкольное учреждение – это, прежде всего, "окно в мир"; оно открыто для межличностного и группового общения как для детей, так и для взрослых. Такое дошкольное образовательное учреждение расширяет и укрепляет взаимосвязи с жизнью, социокультурной средой, институтами воспитания, культуры, семьей, предприятиями, культурно-досуговыми учреждениями, общественными организациями, местными структурами власти.</w:t>
      </w:r>
    </w:p>
    <w:p w:rsidR="004D2A67" w:rsidRPr="00E868B4" w:rsidRDefault="004D2A67" w:rsidP="00FB278E">
      <w:pPr>
        <w:ind w:firstLine="480"/>
        <w:jc w:val="both"/>
        <w:rPr>
          <w:rFonts w:ascii="Times New Roman" w:eastAsia="Times New Roman" w:hAnsi="Times New Roman" w:cs="Times New Roman"/>
          <w:sz w:val="24"/>
          <w:szCs w:val="24"/>
          <w:lang w:eastAsia="ru-RU"/>
        </w:rPr>
      </w:pPr>
      <w:r w:rsidRPr="00E868B4">
        <w:rPr>
          <w:rFonts w:ascii="Times New Roman" w:eastAsia="Times New Roman" w:hAnsi="Times New Roman" w:cs="Times New Roman"/>
          <w:sz w:val="24"/>
          <w:szCs w:val="24"/>
          <w:lang w:eastAsia="ru-RU"/>
        </w:rPr>
        <w:t>Цель деятельности дошкольного образовательного учреждения открытого типа в микросоциуме состоит в том, чтобы способствовать реализации права семьи и детей на защиту и помощь со стороны общества и государства, содействовать развитию и формированию социальных навыков у детей, укреплению их здоровья и благополучия.</w:t>
      </w:r>
    </w:p>
    <w:p w:rsidR="004D2A67" w:rsidRPr="00E868B4" w:rsidRDefault="00FB278E" w:rsidP="00FB278E">
      <w:pPr>
        <w:ind w:firstLine="480"/>
        <w:jc w:val="both"/>
        <w:rPr>
          <w:rFonts w:ascii="Times New Roman" w:eastAsia="Times New Roman" w:hAnsi="Times New Roman" w:cs="Times New Roman"/>
          <w:sz w:val="24"/>
          <w:szCs w:val="24"/>
          <w:lang w:eastAsia="ru-RU"/>
        </w:rPr>
      </w:pPr>
      <w:r>
        <w:rPr>
          <w:rFonts w:ascii="Times New Roman" w:hAnsi="Times New Roman" w:cs="Times New Roman"/>
          <w:sz w:val="24"/>
          <w:szCs w:val="24"/>
        </w:rPr>
        <w:t>Социально-</w:t>
      </w:r>
      <w:r w:rsidR="004D2A67" w:rsidRPr="00E868B4">
        <w:rPr>
          <w:rFonts w:ascii="Times New Roman" w:hAnsi="Times New Roman" w:cs="Times New Roman"/>
          <w:sz w:val="24"/>
          <w:szCs w:val="24"/>
        </w:rPr>
        <w:t>активная деятельность нашего дошкольного учреждения предполагает постоянный поиск неординарных форм взаимодействия с социальными партнерами для того, чтобы дат</w:t>
      </w:r>
      <w:r>
        <w:rPr>
          <w:rFonts w:ascii="Times New Roman" w:hAnsi="Times New Roman" w:cs="Times New Roman"/>
          <w:sz w:val="24"/>
          <w:szCs w:val="24"/>
        </w:rPr>
        <w:t xml:space="preserve">ь возможность каждому ребенку </w:t>
      </w:r>
      <w:r w:rsidR="004D2A67" w:rsidRPr="00E868B4">
        <w:rPr>
          <w:rFonts w:ascii="Times New Roman" w:hAnsi="Times New Roman" w:cs="Times New Roman"/>
          <w:sz w:val="24"/>
          <w:szCs w:val="24"/>
        </w:rPr>
        <w:t>успешно реализовать свои творческие способности.</w:t>
      </w:r>
    </w:p>
    <w:p w:rsidR="004D2A67" w:rsidRPr="00E868B4" w:rsidRDefault="004D2A67" w:rsidP="003F1388">
      <w:pPr>
        <w:pStyle w:val="af4"/>
        <w:ind w:right="282"/>
        <w:rPr>
          <w:rFonts w:ascii="Times New Roman" w:hAnsi="Times New Roman" w:cs="Times New Roman"/>
          <w:sz w:val="24"/>
          <w:szCs w:val="24"/>
        </w:rPr>
      </w:pPr>
      <w:r w:rsidRPr="00E868B4">
        <w:rPr>
          <w:rFonts w:ascii="Times New Roman" w:hAnsi="Times New Roman" w:cs="Times New Roman"/>
          <w:b/>
          <w:sz w:val="24"/>
          <w:szCs w:val="24"/>
        </w:rPr>
        <w:t>Цель Проекта:</w:t>
      </w:r>
      <w:r w:rsidR="003F1388">
        <w:rPr>
          <w:rFonts w:ascii="Times New Roman" w:hAnsi="Times New Roman" w:cs="Times New Roman"/>
          <w:sz w:val="24"/>
          <w:szCs w:val="24"/>
        </w:rPr>
        <w:t xml:space="preserve"> </w:t>
      </w:r>
      <w:r w:rsidR="00590931">
        <w:rPr>
          <w:rFonts w:ascii="Times New Roman" w:hAnsi="Times New Roman" w:cs="Times New Roman"/>
          <w:sz w:val="24"/>
          <w:szCs w:val="24"/>
        </w:rPr>
        <w:t>Расширение</w:t>
      </w:r>
      <w:r w:rsidRPr="00E868B4">
        <w:rPr>
          <w:rFonts w:ascii="Times New Roman" w:hAnsi="Times New Roman" w:cs="Times New Roman"/>
          <w:sz w:val="24"/>
          <w:szCs w:val="24"/>
        </w:rPr>
        <w:t xml:space="preserve"> возможности социума микрорайона и города для создания единой воспитательной системы.</w:t>
      </w:r>
    </w:p>
    <w:p w:rsidR="004D2A67" w:rsidRPr="00E868B4" w:rsidRDefault="004D2A67" w:rsidP="003F1388">
      <w:pPr>
        <w:pStyle w:val="af4"/>
        <w:ind w:right="282"/>
        <w:rPr>
          <w:rFonts w:ascii="Times New Roman" w:hAnsi="Times New Roman" w:cs="Times New Roman"/>
          <w:b/>
          <w:sz w:val="24"/>
          <w:szCs w:val="24"/>
        </w:rPr>
      </w:pPr>
      <w:r w:rsidRPr="00E868B4">
        <w:rPr>
          <w:rFonts w:ascii="Times New Roman" w:hAnsi="Times New Roman" w:cs="Times New Roman"/>
          <w:b/>
          <w:sz w:val="24"/>
          <w:szCs w:val="24"/>
        </w:rPr>
        <w:t>Задачи Проекта:</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-Отработать механизм взаимодействия с социальными институтами образования, культуры, спорта и медицины.</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-Формировать способность адекватно ориентироваться в доступном социальном окружении.</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-Развивать коммуникативные способности, доброжелательность к окружающим, готовность к сотрудничеству и самореализации.</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-Стимулировать развитие активной гражданской позиции сопричастности к судьбе детского сада, микрорайона, малой родины.</w:t>
      </w:r>
    </w:p>
    <w:p w:rsidR="004D2A67" w:rsidRPr="00E868B4" w:rsidRDefault="00590931" w:rsidP="00E868B4">
      <w:pPr>
        <w:pStyle w:val="af4"/>
        <w:ind w:right="282"/>
        <w:rPr>
          <w:rFonts w:ascii="Times New Roman" w:hAnsi="Times New Roman" w:cs="Times New Roman"/>
          <w:sz w:val="24"/>
          <w:szCs w:val="24"/>
        </w:rPr>
      </w:pPr>
      <w:r>
        <w:rPr>
          <w:rFonts w:ascii="Times New Roman" w:hAnsi="Times New Roman" w:cs="Times New Roman"/>
          <w:sz w:val="24"/>
          <w:szCs w:val="24"/>
        </w:rPr>
        <w:t>-Обеспечивать психоэмоциональное благополучие и здоровье</w:t>
      </w:r>
      <w:r w:rsidR="004D2A67" w:rsidRPr="00E868B4">
        <w:rPr>
          <w:rFonts w:ascii="Times New Roman" w:hAnsi="Times New Roman" w:cs="Times New Roman"/>
          <w:sz w:val="24"/>
          <w:szCs w:val="24"/>
        </w:rPr>
        <w:t xml:space="preserve"> участников образовательного процесса, использование навыков социального партнерства для личностно-гармоничного развития.</w:t>
      </w:r>
    </w:p>
    <w:p w:rsidR="004D2A67" w:rsidRPr="00E868B4" w:rsidRDefault="004D2A67" w:rsidP="003F1388">
      <w:pPr>
        <w:pStyle w:val="af4"/>
        <w:ind w:right="282"/>
        <w:rPr>
          <w:rFonts w:ascii="Times New Roman" w:hAnsi="Times New Roman" w:cs="Times New Roman"/>
          <w:b/>
          <w:sz w:val="24"/>
          <w:szCs w:val="24"/>
        </w:rPr>
      </w:pPr>
      <w:r w:rsidRPr="00E868B4">
        <w:rPr>
          <w:rFonts w:ascii="Times New Roman" w:hAnsi="Times New Roman" w:cs="Times New Roman"/>
          <w:b/>
          <w:sz w:val="24"/>
          <w:szCs w:val="24"/>
        </w:rPr>
        <w:t>Предполагаемый результат:</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1.Создание системы взаимодействия ДОУ с учреждениями социума микрорайона и города на основе договоров и совместных планов.</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2.Становление уровня социальной компетенции участников образовательного процесса, направленных на активное освоение мира.</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3.Повышение общекультурного уровня, формирование позитивной самооценки, коммуникативных, творческих навыков, личностных качеств детей, родителей, педагогов.</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4.Рост психоэмоционального благополучия и здоровья участников образовательного процесса, основанных на творческом взаимодействии с социальными институтами.</w:t>
      </w:r>
    </w:p>
    <w:p w:rsidR="004D2A67" w:rsidRPr="00E868B4" w:rsidRDefault="004D2A67" w:rsidP="00E868B4">
      <w:pPr>
        <w:pStyle w:val="af4"/>
        <w:ind w:right="282"/>
        <w:rPr>
          <w:rFonts w:ascii="Times New Roman" w:hAnsi="Times New Roman" w:cs="Times New Roman"/>
          <w:sz w:val="24"/>
          <w:szCs w:val="24"/>
        </w:rPr>
      </w:pPr>
      <w:r w:rsidRPr="00E868B4">
        <w:rPr>
          <w:rFonts w:ascii="Times New Roman" w:hAnsi="Times New Roman" w:cs="Times New Roman"/>
          <w:sz w:val="24"/>
          <w:szCs w:val="24"/>
        </w:rPr>
        <w:t xml:space="preserve">5.Структура управления ДОУ, обеспечивающая координацию взаимодействия с социальными институтами, использование социокультурного потенциала социума микрорайона в создании единой воспитательной системы. </w:t>
      </w:r>
    </w:p>
    <w:p w:rsidR="004D2A67" w:rsidRPr="00E868B4" w:rsidRDefault="004D2A67" w:rsidP="00E868B4">
      <w:pPr>
        <w:pStyle w:val="af4"/>
        <w:ind w:right="282"/>
        <w:rPr>
          <w:rFonts w:ascii="Times New Roman" w:hAnsi="Times New Roman" w:cs="Times New Roman"/>
          <w:sz w:val="24"/>
          <w:szCs w:val="24"/>
        </w:rPr>
      </w:pPr>
    </w:p>
    <w:p w:rsidR="003F1388" w:rsidRDefault="003F1388" w:rsidP="00E868B4">
      <w:pPr>
        <w:suppressAutoHyphens/>
        <w:jc w:val="both"/>
        <w:rPr>
          <w:rStyle w:val="af8"/>
          <w:rFonts w:ascii="Times New Roman" w:hAnsi="Times New Roman" w:cs="Times New Roman"/>
          <w:b/>
          <w:bCs/>
          <w:color w:val="000000"/>
          <w:sz w:val="24"/>
          <w:lang w:val="ru-RU"/>
        </w:rPr>
      </w:pPr>
    </w:p>
    <w:p w:rsidR="003F1388" w:rsidRDefault="003F1388" w:rsidP="00E868B4">
      <w:pPr>
        <w:suppressAutoHyphens/>
        <w:jc w:val="both"/>
        <w:rPr>
          <w:rStyle w:val="af8"/>
          <w:rFonts w:ascii="Times New Roman" w:hAnsi="Times New Roman" w:cs="Times New Roman"/>
          <w:b/>
          <w:bCs/>
          <w:color w:val="000000"/>
          <w:sz w:val="24"/>
          <w:lang w:val="ru-RU"/>
        </w:rPr>
      </w:pPr>
    </w:p>
    <w:p w:rsidR="004D2A67" w:rsidRPr="00E868B4" w:rsidRDefault="003F1388" w:rsidP="00E868B4">
      <w:pPr>
        <w:suppressAutoHyphens/>
        <w:jc w:val="both"/>
        <w:rPr>
          <w:rFonts w:ascii="Times New Roman" w:hAnsi="Times New Roman" w:cs="Times New Roman"/>
          <w:i/>
          <w:sz w:val="24"/>
          <w:szCs w:val="24"/>
        </w:rPr>
      </w:pPr>
      <w:r>
        <w:rPr>
          <w:rStyle w:val="af8"/>
          <w:rFonts w:ascii="Times New Roman" w:hAnsi="Times New Roman" w:cs="Times New Roman"/>
          <w:b/>
          <w:bCs/>
          <w:color w:val="000000"/>
          <w:sz w:val="24"/>
          <w:lang w:val="ru-RU"/>
        </w:rPr>
        <w:lastRenderedPageBreak/>
        <w:t xml:space="preserve">Работа ДОУ на идеях </w:t>
      </w:r>
      <w:r w:rsidR="004D2A67" w:rsidRPr="00E868B4">
        <w:rPr>
          <w:rStyle w:val="af8"/>
          <w:rFonts w:ascii="Times New Roman" w:hAnsi="Times New Roman" w:cs="Times New Roman"/>
          <w:b/>
          <w:bCs/>
          <w:color w:val="000000"/>
          <w:sz w:val="24"/>
          <w:lang w:val="ru-RU"/>
        </w:rPr>
        <w:t>социокультурного комплекса:</w:t>
      </w:r>
    </w:p>
    <w:p w:rsidR="004D2A67" w:rsidRPr="00E868B4" w:rsidRDefault="004D2A67" w:rsidP="00826571">
      <w:pPr>
        <w:pStyle w:val="af4"/>
        <w:numPr>
          <w:ilvl w:val="1"/>
          <w:numId w:val="25"/>
        </w:numPr>
        <w:ind w:left="709"/>
        <w:rPr>
          <w:rFonts w:ascii="Times New Roman" w:hAnsi="Times New Roman" w:cs="Times New Roman"/>
          <w:sz w:val="24"/>
          <w:szCs w:val="24"/>
        </w:rPr>
      </w:pPr>
      <w:r w:rsidRPr="00E868B4">
        <w:rPr>
          <w:rStyle w:val="af8"/>
          <w:rFonts w:ascii="Times New Roman" w:hAnsi="Times New Roman" w:cs="Times New Roman"/>
          <w:color w:val="000000"/>
          <w:sz w:val="24"/>
          <w:lang w:val="ru-RU"/>
        </w:rPr>
        <w:t>Идея открытости ДОУ</w:t>
      </w:r>
      <w:r w:rsidR="003F1388">
        <w:rPr>
          <w:rStyle w:val="apple-converted-space"/>
          <w:rFonts w:ascii="Times New Roman" w:hAnsi="Times New Roman" w:cs="Times New Roman"/>
          <w:color w:val="000000"/>
          <w:sz w:val="24"/>
          <w:szCs w:val="24"/>
        </w:rPr>
        <w:t xml:space="preserve"> </w:t>
      </w:r>
      <w:r w:rsidRPr="00E868B4">
        <w:rPr>
          <w:rFonts w:ascii="Times New Roman" w:hAnsi="Times New Roman" w:cs="Times New Roman"/>
          <w:sz w:val="24"/>
          <w:szCs w:val="24"/>
        </w:rPr>
        <w:t>позволит нам открыть двери образовательного учреждения для всех граждан микрорайона и города.</w:t>
      </w:r>
    </w:p>
    <w:p w:rsidR="004D2A67" w:rsidRPr="00E868B4" w:rsidRDefault="004D2A67" w:rsidP="00826571">
      <w:pPr>
        <w:pStyle w:val="af4"/>
        <w:numPr>
          <w:ilvl w:val="1"/>
          <w:numId w:val="25"/>
        </w:numPr>
        <w:ind w:left="709"/>
        <w:rPr>
          <w:rFonts w:ascii="Times New Roman" w:hAnsi="Times New Roman" w:cs="Times New Roman"/>
          <w:sz w:val="24"/>
          <w:szCs w:val="24"/>
        </w:rPr>
      </w:pPr>
      <w:r w:rsidRPr="00E868B4">
        <w:rPr>
          <w:rStyle w:val="af8"/>
          <w:rFonts w:ascii="Times New Roman" w:hAnsi="Times New Roman" w:cs="Times New Roman"/>
          <w:color w:val="000000"/>
          <w:sz w:val="24"/>
          <w:lang w:val="ru-RU"/>
        </w:rPr>
        <w:t>Идея спортивно-оздоровительной деятельности</w:t>
      </w:r>
      <w:r w:rsidRPr="00E868B4">
        <w:rPr>
          <w:rStyle w:val="apple-converted-space"/>
          <w:rFonts w:ascii="Times New Roman" w:hAnsi="Times New Roman" w:cs="Times New Roman"/>
          <w:color w:val="000000"/>
          <w:sz w:val="24"/>
          <w:szCs w:val="24"/>
        </w:rPr>
        <w:t> </w:t>
      </w:r>
      <w:r w:rsidRPr="00E868B4">
        <w:rPr>
          <w:rFonts w:ascii="Times New Roman" w:hAnsi="Times New Roman" w:cs="Times New Roman"/>
          <w:sz w:val="24"/>
          <w:szCs w:val="24"/>
        </w:rPr>
        <w:t>в ДОУ поможет создать систему спортивно-досуговой и оздоровительной деятельности с воспитанниками и приобщить значительную часть детей и их родителей к здоровому образу жизни.</w:t>
      </w:r>
    </w:p>
    <w:p w:rsidR="004D2A67" w:rsidRPr="00E868B4" w:rsidRDefault="004D2A67" w:rsidP="00826571">
      <w:pPr>
        <w:pStyle w:val="af4"/>
        <w:numPr>
          <w:ilvl w:val="1"/>
          <w:numId w:val="25"/>
        </w:numPr>
        <w:ind w:left="709"/>
        <w:rPr>
          <w:rFonts w:ascii="Times New Roman" w:hAnsi="Times New Roman" w:cs="Times New Roman"/>
          <w:sz w:val="24"/>
          <w:szCs w:val="24"/>
        </w:rPr>
      </w:pPr>
      <w:r w:rsidRPr="00E868B4">
        <w:rPr>
          <w:rStyle w:val="af8"/>
          <w:rFonts w:ascii="Times New Roman" w:hAnsi="Times New Roman" w:cs="Times New Roman"/>
          <w:color w:val="000000"/>
          <w:sz w:val="24"/>
          <w:lang w:val="ru-RU"/>
        </w:rPr>
        <w:t>Идея художественно-эстетического воспитания дошкольников</w:t>
      </w:r>
      <w:r w:rsidRPr="00E868B4">
        <w:rPr>
          <w:rStyle w:val="apple-converted-space"/>
          <w:rFonts w:ascii="Times New Roman" w:hAnsi="Times New Roman" w:cs="Times New Roman"/>
          <w:color w:val="000000"/>
          <w:sz w:val="24"/>
          <w:szCs w:val="24"/>
        </w:rPr>
        <w:t xml:space="preserve"> </w:t>
      </w:r>
      <w:r w:rsidRPr="00E868B4">
        <w:rPr>
          <w:rFonts w:ascii="Times New Roman" w:hAnsi="Times New Roman" w:cs="Times New Roman"/>
          <w:sz w:val="24"/>
          <w:szCs w:val="24"/>
        </w:rPr>
        <w:t xml:space="preserve">даст возможность осуществления комплексного подхода к развитию художественных способностей и формированию эстетических вкусов детей.    </w:t>
      </w:r>
    </w:p>
    <w:p w:rsidR="004D2A67" w:rsidRPr="00E868B4" w:rsidRDefault="004D2A67" w:rsidP="00826571">
      <w:pPr>
        <w:pStyle w:val="af4"/>
        <w:numPr>
          <w:ilvl w:val="1"/>
          <w:numId w:val="25"/>
        </w:numPr>
        <w:ind w:left="709"/>
        <w:rPr>
          <w:rFonts w:ascii="Times New Roman" w:hAnsi="Times New Roman" w:cs="Times New Roman"/>
          <w:sz w:val="24"/>
          <w:szCs w:val="24"/>
        </w:rPr>
      </w:pPr>
      <w:r w:rsidRPr="00E868B4">
        <w:rPr>
          <w:rFonts w:ascii="Times New Roman" w:hAnsi="Times New Roman" w:cs="Times New Roman"/>
          <w:i/>
          <w:sz w:val="24"/>
          <w:szCs w:val="24"/>
        </w:rPr>
        <w:t xml:space="preserve">Идея коммуникативно-познавательного воспитания детей </w:t>
      </w:r>
      <w:r w:rsidRPr="00E868B4">
        <w:rPr>
          <w:rFonts w:ascii="Times New Roman" w:hAnsi="Times New Roman" w:cs="Times New Roman"/>
          <w:sz w:val="24"/>
          <w:szCs w:val="24"/>
        </w:rPr>
        <w:t>ориентирует на ознакомление с миром природы (экологическое воспитание), развитие устной речи, формирование элементарных математических представлений.</w:t>
      </w:r>
    </w:p>
    <w:p w:rsidR="004D2A67" w:rsidRPr="00E868B4" w:rsidRDefault="004D2A67" w:rsidP="00826571">
      <w:pPr>
        <w:pStyle w:val="af4"/>
        <w:numPr>
          <w:ilvl w:val="1"/>
          <w:numId w:val="25"/>
        </w:numPr>
        <w:ind w:left="709"/>
        <w:rPr>
          <w:rFonts w:ascii="Times New Roman" w:hAnsi="Times New Roman" w:cs="Times New Roman"/>
          <w:sz w:val="24"/>
          <w:szCs w:val="24"/>
        </w:rPr>
      </w:pPr>
      <w:r w:rsidRPr="00E868B4">
        <w:rPr>
          <w:rFonts w:ascii="Times New Roman" w:hAnsi="Times New Roman" w:cs="Times New Roman"/>
          <w:i/>
          <w:sz w:val="24"/>
          <w:szCs w:val="24"/>
        </w:rPr>
        <w:t xml:space="preserve">Идея нравственного воспитания детей </w:t>
      </w:r>
      <w:r w:rsidRPr="00E868B4">
        <w:rPr>
          <w:rFonts w:ascii="Times New Roman" w:hAnsi="Times New Roman" w:cs="Times New Roman"/>
          <w:sz w:val="24"/>
          <w:szCs w:val="24"/>
        </w:rPr>
        <w:t>направлено на формирование гуманного отношения к окружающему миру, любви к родной семье, родному дому, краю, городу, Родине.</w:t>
      </w:r>
    </w:p>
    <w:p w:rsidR="004D2A67" w:rsidRPr="00E868B4" w:rsidRDefault="004D2A67" w:rsidP="00E868B4">
      <w:pPr>
        <w:pStyle w:val="af4"/>
        <w:ind w:firstLine="709"/>
        <w:rPr>
          <w:rFonts w:ascii="Times New Roman" w:hAnsi="Times New Roman" w:cs="Times New Roman"/>
          <w:sz w:val="24"/>
          <w:szCs w:val="24"/>
        </w:rPr>
      </w:pPr>
      <w:r w:rsidRPr="00E868B4">
        <w:rPr>
          <w:rFonts w:ascii="Times New Roman" w:hAnsi="Times New Roman" w:cs="Times New Roman"/>
          <w:sz w:val="24"/>
          <w:szCs w:val="24"/>
        </w:rPr>
        <w:t xml:space="preserve"> </w:t>
      </w:r>
    </w:p>
    <w:p w:rsidR="004D2A67" w:rsidRPr="00E868B4" w:rsidRDefault="004D2A67" w:rsidP="00E868B4">
      <w:pPr>
        <w:jc w:val="both"/>
        <w:rPr>
          <w:rFonts w:ascii="Times New Roman" w:hAnsi="Times New Roman" w:cs="Times New Roman"/>
          <w:b/>
          <w:i/>
          <w:caps/>
          <w:sz w:val="24"/>
          <w:szCs w:val="24"/>
        </w:rPr>
      </w:pPr>
      <w:r w:rsidRPr="00E868B4">
        <w:rPr>
          <w:rFonts w:ascii="Times New Roman" w:hAnsi="Times New Roman" w:cs="Times New Roman"/>
          <w:b/>
          <w:i/>
          <w:sz w:val="24"/>
          <w:szCs w:val="24"/>
        </w:rPr>
        <w:t>Этапы реализации проекта:</w:t>
      </w:r>
    </w:p>
    <w:p w:rsidR="004D2A67" w:rsidRPr="00E868B4" w:rsidRDefault="005558D6" w:rsidP="00826571">
      <w:pPr>
        <w:numPr>
          <w:ilvl w:val="0"/>
          <w:numId w:val="28"/>
        </w:numPr>
        <w:jc w:val="both"/>
        <w:rPr>
          <w:rFonts w:ascii="Times New Roman" w:hAnsi="Times New Roman" w:cs="Times New Roman"/>
          <w:b/>
          <w:i/>
          <w:caps/>
          <w:sz w:val="24"/>
          <w:szCs w:val="24"/>
        </w:rPr>
      </w:pPr>
      <w:r w:rsidRPr="00E868B4">
        <w:rPr>
          <w:rFonts w:ascii="Times New Roman" w:hAnsi="Times New Roman" w:cs="Times New Roman"/>
          <w:b/>
          <w:i/>
          <w:sz w:val="24"/>
          <w:szCs w:val="24"/>
        </w:rPr>
        <w:t>Подготовительный 2021-2022</w:t>
      </w:r>
    </w:p>
    <w:p w:rsidR="004D2A67" w:rsidRPr="00E868B4" w:rsidRDefault="005558D6" w:rsidP="00826571">
      <w:pPr>
        <w:numPr>
          <w:ilvl w:val="0"/>
          <w:numId w:val="28"/>
        </w:numPr>
        <w:jc w:val="both"/>
        <w:rPr>
          <w:rFonts w:ascii="Times New Roman" w:hAnsi="Times New Roman" w:cs="Times New Roman"/>
          <w:b/>
          <w:i/>
          <w:caps/>
          <w:sz w:val="24"/>
          <w:szCs w:val="24"/>
        </w:rPr>
      </w:pPr>
      <w:r w:rsidRPr="00E868B4">
        <w:rPr>
          <w:rFonts w:ascii="Times New Roman" w:hAnsi="Times New Roman" w:cs="Times New Roman"/>
          <w:b/>
          <w:i/>
          <w:sz w:val="24"/>
          <w:szCs w:val="24"/>
        </w:rPr>
        <w:t>Практический 2021-2025</w:t>
      </w:r>
    </w:p>
    <w:p w:rsidR="004D2A67" w:rsidRPr="00E868B4" w:rsidRDefault="004D2A67" w:rsidP="00826571">
      <w:pPr>
        <w:numPr>
          <w:ilvl w:val="0"/>
          <w:numId w:val="28"/>
        </w:numPr>
        <w:jc w:val="both"/>
        <w:rPr>
          <w:rFonts w:ascii="Times New Roman" w:hAnsi="Times New Roman" w:cs="Times New Roman"/>
          <w:b/>
          <w:i/>
          <w:caps/>
          <w:sz w:val="24"/>
          <w:szCs w:val="24"/>
        </w:rPr>
      </w:pPr>
      <w:r w:rsidRPr="00E868B4">
        <w:rPr>
          <w:rFonts w:ascii="Times New Roman" w:hAnsi="Times New Roman" w:cs="Times New Roman"/>
          <w:b/>
          <w:i/>
          <w:sz w:val="24"/>
          <w:szCs w:val="24"/>
        </w:rPr>
        <w:t>Оценочно-р</w:t>
      </w:r>
      <w:r w:rsidR="005558D6" w:rsidRPr="00E868B4">
        <w:rPr>
          <w:rFonts w:ascii="Times New Roman" w:hAnsi="Times New Roman" w:cs="Times New Roman"/>
          <w:b/>
          <w:i/>
          <w:sz w:val="24"/>
          <w:szCs w:val="24"/>
        </w:rPr>
        <w:t>ефлексивный 2025</w:t>
      </w:r>
    </w:p>
    <w:p w:rsidR="004D2A67" w:rsidRPr="00E868B4" w:rsidRDefault="004D2A67" w:rsidP="00E868B4">
      <w:pPr>
        <w:jc w:val="both"/>
        <w:rPr>
          <w:rFonts w:ascii="Times New Roman" w:hAnsi="Times New Roman" w:cs="Times New Roman"/>
          <w:b/>
          <w:i/>
          <w:sz w:val="24"/>
          <w:szCs w:val="24"/>
        </w:rPr>
      </w:pPr>
    </w:p>
    <w:p w:rsidR="004D2A67" w:rsidRPr="00E868B4" w:rsidRDefault="004D2A67" w:rsidP="00727E85">
      <w:pPr>
        <w:jc w:val="center"/>
        <w:rPr>
          <w:rFonts w:ascii="Times New Roman" w:hAnsi="Times New Roman" w:cs="Times New Roman"/>
          <w:b/>
          <w:i/>
          <w:caps/>
          <w:sz w:val="24"/>
          <w:szCs w:val="24"/>
        </w:rPr>
      </w:pPr>
      <w:r w:rsidRPr="00E868B4">
        <w:rPr>
          <w:rFonts w:ascii="Times New Roman" w:hAnsi="Times New Roman" w:cs="Times New Roman"/>
          <w:b/>
          <w:i/>
          <w:sz w:val="24"/>
          <w:szCs w:val="24"/>
        </w:rPr>
        <w:t>Стратегия реализации проекта</w:t>
      </w:r>
    </w:p>
    <w:p w:rsidR="004D2A67" w:rsidRPr="00E868B4" w:rsidRDefault="004D2A67" w:rsidP="00E868B4">
      <w:pPr>
        <w:jc w:val="both"/>
        <w:rPr>
          <w:rFonts w:ascii="Times New Roman" w:hAnsi="Times New Roman" w:cs="Times New Roman"/>
          <w:b/>
          <w:i/>
          <w:caps/>
          <w:sz w:val="24"/>
          <w:szCs w:val="24"/>
        </w:rPr>
      </w:pPr>
      <w:r w:rsidRPr="00E868B4">
        <w:rPr>
          <w:rFonts w:ascii="Times New Roman" w:hAnsi="Times New Roman" w:cs="Times New Roman"/>
          <w:b/>
          <w:i/>
          <w:sz w:val="24"/>
          <w:szCs w:val="24"/>
        </w:rPr>
        <w:t>1 этап</w:t>
      </w:r>
      <w:r w:rsidRPr="00E868B4">
        <w:rPr>
          <w:rFonts w:ascii="Times New Roman" w:hAnsi="Times New Roman" w:cs="Times New Roman"/>
          <w:sz w:val="24"/>
          <w:szCs w:val="24"/>
        </w:rPr>
        <w:t xml:space="preserve"> </w:t>
      </w:r>
      <w:r w:rsidRPr="00E868B4">
        <w:rPr>
          <w:rFonts w:ascii="Times New Roman" w:hAnsi="Times New Roman" w:cs="Times New Roman"/>
          <w:b/>
          <w:i/>
          <w:sz w:val="24"/>
          <w:szCs w:val="24"/>
        </w:rPr>
        <w:t xml:space="preserve">подготовительный </w:t>
      </w:r>
      <w:r w:rsidRPr="00E868B4">
        <w:rPr>
          <w:rFonts w:ascii="Times New Roman" w:hAnsi="Times New Roman" w:cs="Times New Roman"/>
          <w:b/>
          <w:i/>
          <w:caps/>
          <w:sz w:val="24"/>
          <w:szCs w:val="24"/>
        </w:rPr>
        <w:t xml:space="preserve"> </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4"/>
        <w:gridCol w:w="3697"/>
        <w:gridCol w:w="2705"/>
      </w:tblGrid>
      <w:tr w:rsidR="004D2A67" w:rsidRPr="00E868B4" w:rsidTr="0027030F">
        <w:trPr>
          <w:trHeight w:val="962"/>
        </w:trPr>
        <w:tc>
          <w:tcPr>
            <w:tcW w:w="3094"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Содержание</w:t>
            </w:r>
          </w:p>
        </w:tc>
        <w:tc>
          <w:tcPr>
            <w:tcW w:w="3697"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Продукт деятельности</w:t>
            </w:r>
          </w:p>
        </w:tc>
        <w:tc>
          <w:tcPr>
            <w:tcW w:w="2705"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Ожидаемый результат</w:t>
            </w:r>
          </w:p>
          <w:p w:rsidR="004D2A67" w:rsidRPr="00E868B4" w:rsidRDefault="004D2A67" w:rsidP="00E868B4">
            <w:pPr>
              <w:jc w:val="both"/>
              <w:rPr>
                <w:rFonts w:ascii="Times New Roman" w:hAnsi="Times New Roman" w:cs="Times New Roman"/>
                <w:b/>
                <w:smallCaps/>
                <w:sz w:val="24"/>
                <w:szCs w:val="24"/>
              </w:rPr>
            </w:pPr>
          </w:p>
        </w:tc>
      </w:tr>
      <w:tr w:rsidR="004D2A67" w:rsidRPr="00E868B4" w:rsidTr="003F1388">
        <w:trPr>
          <w:trHeight w:val="1143"/>
        </w:trPr>
        <w:tc>
          <w:tcPr>
            <w:tcW w:w="3094" w:type="dxa"/>
            <w:shd w:val="clear" w:color="auto" w:fill="auto"/>
          </w:tcPr>
          <w:p w:rsidR="004D2A67" w:rsidRPr="00E868B4" w:rsidRDefault="004D2A67" w:rsidP="00AD5C08">
            <w:pPr>
              <w:jc w:val="both"/>
              <w:rPr>
                <w:rFonts w:ascii="Times New Roman" w:hAnsi="Times New Roman" w:cs="Times New Roman"/>
                <w:sz w:val="24"/>
                <w:szCs w:val="24"/>
              </w:rPr>
            </w:pPr>
            <w:r w:rsidRPr="00E868B4">
              <w:rPr>
                <w:rFonts w:ascii="Times New Roman" w:hAnsi="Times New Roman" w:cs="Times New Roman"/>
                <w:sz w:val="24"/>
                <w:szCs w:val="24"/>
              </w:rPr>
              <w:t>Формирование нормативно-правовой базы</w:t>
            </w:r>
          </w:p>
        </w:tc>
        <w:tc>
          <w:tcPr>
            <w:tcW w:w="3697" w:type="dxa"/>
            <w:shd w:val="clear" w:color="auto" w:fill="auto"/>
          </w:tcPr>
          <w:p w:rsidR="004D2A67" w:rsidRDefault="00727E85"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Пакет нормативно-правовых документов</w:t>
            </w:r>
            <w:r>
              <w:rPr>
                <w:rFonts w:ascii="Times New Roman" w:hAnsi="Times New Roman" w:cs="Times New Roman"/>
                <w:sz w:val="24"/>
                <w:szCs w:val="24"/>
              </w:rPr>
              <w:t>.</w:t>
            </w:r>
          </w:p>
          <w:p w:rsidR="00727E85" w:rsidRPr="00E868B4" w:rsidRDefault="00727E85" w:rsidP="00E868B4">
            <w:pPr>
              <w:jc w:val="both"/>
              <w:rPr>
                <w:rFonts w:ascii="Times New Roman" w:hAnsi="Times New Roman" w:cs="Times New Roman"/>
                <w:sz w:val="24"/>
                <w:szCs w:val="24"/>
              </w:rPr>
            </w:pPr>
          </w:p>
        </w:tc>
        <w:tc>
          <w:tcPr>
            <w:tcW w:w="2705" w:type="dxa"/>
            <w:shd w:val="clear" w:color="auto" w:fill="auto"/>
          </w:tcPr>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Знакомство с социальными партнёрами</w:t>
            </w:r>
            <w:r w:rsidR="00727E85">
              <w:rPr>
                <w:rFonts w:ascii="Times New Roman" w:hAnsi="Times New Roman" w:cs="Times New Roman"/>
                <w:sz w:val="24"/>
                <w:szCs w:val="24"/>
              </w:rPr>
              <w:t>.</w:t>
            </w:r>
            <w:r w:rsidRPr="00E868B4">
              <w:rPr>
                <w:rFonts w:ascii="Times New Roman" w:hAnsi="Times New Roman" w:cs="Times New Roman"/>
                <w:sz w:val="24"/>
                <w:szCs w:val="24"/>
              </w:rPr>
              <w:t xml:space="preserve">  </w:t>
            </w:r>
          </w:p>
          <w:p w:rsidR="004D2A67" w:rsidRPr="00E868B4" w:rsidRDefault="004D2A67" w:rsidP="00E868B4">
            <w:pPr>
              <w:jc w:val="both"/>
              <w:rPr>
                <w:rFonts w:ascii="Times New Roman" w:hAnsi="Times New Roman" w:cs="Times New Roman"/>
                <w:sz w:val="24"/>
                <w:szCs w:val="24"/>
              </w:rPr>
            </w:pPr>
          </w:p>
        </w:tc>
      </w:tr>
      <w:tr w:rsidR="004D2A67" w:rsidRPr="00E868B4" w:rsidTr="003F1388">
        <w:trPr>
          <w:trHeight w:val="1722"/>
        </w:trPr>
        <w:tc>
          <w:tcPr>
            <w:tcW w:w="3094" w:type="dxa"/>
            <w:shd w:val="clear" w:color="auto" w:fill="auto"/>
          </w:tcPr>
          <w:p w:rsidR="004D2A67" w:rsidRPr="00E868B4" w:rsidRDefault="004D2A67" w:rsidP="00AD5C08">
            <w:pPr>
              <w:jc w:val="both"/>
              <w:rPr>
                <w:rFonts w:ascii="Times New Roman" w:hAnsi="Times New Roman" w:cs="Times New Roman"/>
                <w:sz w:val="24"/>
                <w:szCs w:val="24"/>
              </w:rPr>
            </w:pPr>
            <w:r w:rsidRPr="00E868B4">
              <w:rPr>
                <w:rFonts w:ascii="Times New Roman" w:hAnsi="Times New Roman" w:cs="Times New Roman"/>
                <w:sz w:val="24"/>
                <w:szCs w:val="24"/>
              </w:rPr>
              <w:t>Поиск социальных партнёров</w:t>
            </w:r>
          </w:p>
          <w:p w:rsidR="004D2A67" w:rsidRPr="00E868B4" w:rsidRDefault="004D2A67" w:rsidP="00E868B4">
            <w:pPr>
              <w:ind w:left="360"/>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p>
        </w:tc>
        <w:tc>
          <w:tcPr>
            <w:tcW w:w="3697" w:type="dxa"/>
            <w:shd w:val="clear" w:color="auto" w:fill="auto"/>
          </w:tcPr>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Положение о социальном партнёрств</w:t>
            </w:r>
            <w:r w:rsidR="003F1388">
              <w:rPr>
                <w:rFonts w:ascii="Times New Roman" w:hAnsi="Times New Roman" w:cs="Times New Roman"/>
                <w:sz w:val="24"/>
                <w:szCs w:val="24"/>
              </w:rPr>
              <w:t>е в рамках системы непрерывного</w:t>
            </w:r>
            <w:r w:rsidR="004D2A67" w:rsidRPr="00E868B4">
              <w:rPr>
                <w:rFonts w:ascii="Times New Roman" w:hAnsi="Times New Roman" w:cs="Times New Roman"/>
                <w:sz w:val="24"/>
                <w:szCs w:val="24"/>
              </w:rPr>
              <w:t xml:space="preserve"> образования.</w:t>
            </w:r>
          </w:p>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Информационный банк</w:t>
            </w:r>
            <w:r>
              <w:rPr>
                <w:rFonts w:ascii="Times New Roman" w:hAnsi="Times New Roman" w:cs="Times New Roman"/>
                <w:sz w:val="24"/>
                <w:szCs w:val="24"/>
              </w:rPr>
              <w:t>.</w:t>
            </w:r>
          </w:p>
        </w:tc>
        <w:tc>
          <w:tcPr>
            <w:tcW w:w="2705" w:type="dxa"/>
            <w:shd w:val="clear" w:color="auto" w:fill="auto"/>
          </w:tcPr>
          <w:p w:rsidR="004D2A67" w:rsidRPr="00E868B4" w:rsidRDefault="003F1388" w:rsidP="00E868B4">
            <w:pPr>
              <w:jc w:val="both"/>
              <w:rPr>
                <w:rFonts w:ascii="Times New Roman" w:hAnsi="Times New Roman" w:cs="Times New Roman"/>
                <w:sz w:val="24"/>
                <w:szCs w:val="24"/>
              </w:rPr>
            </w:pPr>
            <w:r>
              <w:rPr>
                <w:rFonts w:ascii="Times New Roman" w:hAnsi="Times New Roman" w:cs="Times New Roman"/>
                <w:sz w:val="24"/>
                <w:szCs w:val="24"/>
              </w:rPr>
              <w:t xml:space="preserve">Создание информационного банка опыта работы по реализации </w:t>
            </w:r>
            <w:r w:rsidR="004D2A67" w:rsidRPr="00E868B4">
              <w:rPr>
                <w:rFonts w:ascii="Times New Roman" w:hAnsi="Times New Roman" w:cs="Times New Roman"/>
                <w:sz w:val="24"/>
                <w:szCs w:val="24"/>
              </w:rPr>
              <w:t>системы непр</w:t>
            </w:r>
            <w:r w:rsidR="00DF47AC">
              <w:rPr>
                <w:rFonts w:ascii="Times New Roman" w:hAnsi="Times New Roman" w:cs="Times New Roman"/>
                <w:sz w:val="24"/>
                <w:szCs w:val="24"/>
              </w:rPr>
              <w:t xml:space="preserve">ерывного </w:t>
            </w:r>
            <w:r w:rsidR="004D2A67" w:rsidRPr="00E868B4">
              <w:rPr>
                <w:rFonts w:ascii="Times New Roman" w:hAnsi="Times New Roman" w:cs="Times New Roman"/>
                <w:sz w:val="24"/>
                <w:szCs w:val="24"/>
              </w:rPr>
              <w:t>образования</w:t>
            </w:r>
            <w:r w:rsidR="00727E85">
              <w:rPr>
                <w:rFonts w:ascii="Times New Roman" w:hAnsi="Times New Roman" w:cs="Times New Roman"/>
                <w:sz w:val="24"/>
                <w:szCs w:val="24"/>
              </w:rPr>
              <w:t>.</w:t>
            </w:r>
          </w:p>
        </w:tc>
      </w:tr>
      <w:tr w:rsidR="004D2A67" w:rsidRPr="00E868B4" w:rsidTr="003F1388">
        <w:trPr>
          <w:trHeight w:val="2004"/>
        </w:trPr>
        <w:tc>
          <w:tcPr>
            <w:tcW w:w="3094" w:type="dxa"/>
            <w:shd w:val="clear" w:color="auto" w:fill="auto"/>
          </w:tcPr>
          <w:p w:rsidR="004D2A67" w:rsidRPr="00E868B4" w:rsidRDefault="004D2A67" w:rsidP="00AD5C08">
            <w:pPr>
              <w:jc w:val="both"/>
              <w:rPr>
                <w:rFonts w:ascii="Times New Roman" w:hAnsi="Times New Roman" w:cs="Times New Roman"/>
                <w:sz w:val="24"/>
                <w:szCs w:val="24"/>
              </w:rPr>
            </w:pPr>
            <w:r w:rsidRPr="00E868B4">
              <w:rPr>
                <w:rFonts w:ascii="Times New Roman" w:hAnsi="Times New Roman" w:cs="Times New Roman"/>
                <w:sz w:val="24"/>
                <w:szCs w:val="24"/>
              </w:rPr>
              <w:t>Определение степени участия каждого социального партнёра в реализации проекта</w:t>
            </w:r>
          </w:p>
        </w:tc>
        <w:tc>
          <w:tcPr>
            <w:tcW w:w="3697" w:type="dxa"/>
            <w:shd w:val="clear" w:color="auto" w:fill="auto"/>
          </w:tcPr>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Презентация</w:t>
            </w:r>
            <w:r>
              <w:rPr>
                <w:rFonts w:ascii="Times New Roman" w:hAnsi="Times New Roman" w:cs="Times New Roman"/>
                <w:sz w:val="24"/>
                <w:szCs w:val="24"/>
              </w:rPr>
              <w:t>.</w:t>
            </w:r>
          </w:p>
          <w:p w:rsidR="004D2A67"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Рекламные проспекты</w:t>
            </w:r>
            <w:r>
              <w:rPr>
                <w:rFonts w:ascii="Times New Roman" w:hAnsi="Times New Roman" w:cs="Times New Roman"/>
                <w:sz w:val="24"/>
                <w:szCs w:val="24"/>
              </w:rPr>
              <w:t>.</w:t>
            </w:r>
          </w:p>
          <w:p w:rsidR="00727E85"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Визитная карточка.</w:t>
            </w:r>
          </w:p>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Сотрудничество со СМИ</w:t>
            </w:r>
            <w:r>
              <w:rPr>
                <w:rFonts w:ascii="Times New Roman" w:hAnsi="Times New Roman" w:cs="Times New Roman"/>
                <w:sz w:val="24"/>
                <w:szCs w:val="24"/>
              </w:rPr>
              <w:t>.</w:t>
            </w:r>
          </w:p>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Дни открытых дверей</w:t>
            </w:r>
            <w:r>
              <w:rPr>
                <w:rFonts w:ascii="Times New Roman" w:hAnsi="Times New Roman" w:cs="Times New Roman"/>
                <w:sz w:val="24"/>
                <w:szCs w:val="24"/>
              </w:rPr>
              <w:t xml:space="preserve">. </w:t>
            </w:r>
          </w:p>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Праздник с рекламой ДОУ.</w:t>
            </w:r>
          </w:p>
        </w:tc>
        <w:tc>
          <w:tcPr>
            <w:tcW w:w="2705" w:type="dxa"/>
            <w:shd w:val="clear" w:color="auto" w:fill="auto"/>
          </w:tcPr>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Популяризация деятельности ДОУ.</w:t>
            </w: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ind w:left="-524" w:firstLine="524"/>
              <w:jc w:val="both"/>
              <w:rPr>
                <w:rFonts w:ascii="Times New Roman" w:hAnsi="Times New Roman" w:cs="Times New Roman"/>
                <w:sz w:val="24"/>
                <w:szCs w:val="24"/>
              </w:rPr>
            </w:pPr>
          </w:p>
        </w:tc>
      </w:tr>
      <w:tr w:rsidR="004D2A67" w:rsidRPr="00E868B4" w:rsidTr="003F1388">
        <w:trPr>
          <w:trHeight w:val="1738"/>
        </w:trPr>
        <w:tc>
          <w:tcPr>
            <w:tcW w:w="3094" w:type="dxa"/>
            <w:shd w:val="clear" w:color="auto" w:fill="auto"/>
          </w:tcPr>
          <w:p w:rsidR="004D2A67" w:rsidRPr="00E868B4" w:rsidRDefault="004D2A67" w:rsidP="00AD5C08">
            <w:pPr>
              <w:jc w:val="both"/>
              <w:rPr>
                <w:rFonts w:ascii="Times New Roman" w:hAnsi="Times New Roman" w:cs="Times New Roman"/>
                <w:sz w:val="24"/>
                <w:szCs w:val="24"/>
              </w:rPr>
            </w:pPr>
            <w:r w:rsidRPr="00E868B4">
              <w:rPr>
                <w:rFonts w:ascii="Times New Roman" w:hAnsi="Times New Roman" w:cs="Times New Roman"/>
                <w:sz w:val="24"/>
                <w:szCs w:val="24"/>
              </w:rPr>
              <w:t>Формирование мотивационной готовности всех у</w:t>
            </w:r>
            <w:r w:rsidR="003F1388">
              <w:rPr>
                <w:rFonts w:ascii="Times New Roman" w:hAnsi="Times New Roman" w:cs="Times New Roman"/>
                <w:sz w:val="24"/>
                <w:szCs w:val="24"/>
              </w:rPr>
              <w:t xml:space="preserve">частников системы непрерывного </w:t>
            </w:r>
            <w:r w:rsidRPr="00E868B4">
              <w:rPr>
                <w:rFonts w:ascii="Times New Roman" w:hAnsi="Times New Roman" w:cs="Times New Roman"/>
                <w:sz w:val="24"/>
                <w:szCs w:val="24"/>
              </w:rPr>
              <w:t>образования</w:t>
            </w:r>
          </w:p>
        </w:tc>
        <w:tc>
          <w:tcPr>
            <w:tcW w:w="3697" w:type="dxa"/>
            <w:shd w:val="clear" w:color="auto" w:fill="auto"/>
          </w:tcPr>
          <w:p w:rsidR="004D2A67" w:rsidRPr="00E868B4" w:rsidRDefault="00AD5C08" w:rsidP="00E868B4">
            <w:pPr>
              <w:tabs>
                <w:tab w:val="left" w:pos="2664"/>
              </w:tabs>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Консилиум с участием ближайших социальных партнёров</w:t>
            </w:r>
            <w:r w:rsidR="00727E85">
              <w:rPr>
                <w:rFonts w:ascii="Times New Roman" w:hAnsi="Times New Roman" w:cs="Times New Roman"/>
                <w:sz w:val="24"/>
                <w:szCs w:val="24"/>
              </w:rPr>
              <w:t xml:space="preserve">. </w:t>
            </w:r>
          </w:p>
        </w:tc>
        <w:tc>
          <w:tcPr>
            <w:tcW w:w="2705" w:type="dxa"/>
            <w:shd w:val="clear" w:color="auto" w:fill="auto"/>
          </w:tcPr>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Разработка проекта</w:t>
            </w:r>
            <w:r>
              <w:rPr>
                <w:rFonts w:ascii="Times New Roman" w:hAnsi="Times New Roman" w:cs="Times New Roman"/>
                <w:sz w:val="24"/>
                <w:szCs w:val="24"/>
              </w:rPr>
              <w:t>.</w:t>
            </w:r>
          </w:p>
          <w:p w:rsidR="004D2A67" w:rsidRPr="00E868B4" w:rsidRDefault="00727E85"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AD5C08">
              <w:rPr>
                <w:rFonts w:ascii="Times New Roman" w:hAnsi="Times New Roman" w:cs="Times New Roman"/>
                <w:sz w:val="24"/>
                <w:szCs w:val="24"/>
              </w:rPr>
              <w:t>Систематизация опыта работы ДОУ.</w:t>
            </w:r>
          </w:p>
        </w:tc>
      </w:tr>
    </w:tbl>
    <w:p w:rsidR="004D2A67" w:rsidRPr="00E868B4" w:rsidRDefault="004D2A67" w:rsidP="00E868B4">
      <w:pPr>
        <w:ind w:left="360"/>
        <w:jc w:val="both"/>
        <w:rPr>
          <w:rFonts w:ascii="Times New Roman" w:hAnsi="Times New Roman" w:cs="Times New Roman"/>
          <w:b/>
          <w:i/>
          <w:caps/>
          <w:sz w:val="24"/>
          <w:szCs w:val="24"/>
        </w:rPr>
      </w:pPr>
    </w:p>
    <w:p w:rsidR="0027030F" w:rsidRDefault="0027030F" w:rsidP="003E2A9F">
      <w:pPr>
        <w:jc w:val="both"/>
        <w:rPr>
          <w:rFonts w:ascii="Times New Roman" w:hAnsi="Times New Roman" w:cs="Times New Roman"/>
          <w:b/>
          <w:i/>
          <w:sz w:val="24"/>
          <w:szCs w:val="24"/>
        </w:rPr>
      </w:pPr>
    </w:p>
    <w:p w:rsidR="004D2A67" w:rsidRPr="00E868B4" w:rsidRDefault="004D2A67" w:rsidP="003E2A9F">
      <w:pPr>
        <w:jc w:val="both"/>
        <w:rPr>
          <w:rFonts w:ascii="Times New Roman" w:hAnsi="Times New Roman" w:cs="Times New Roman"/>
          <w:b/>
          <w:i/>
          <w:caps/>
          <w:sz w:val="24"/>
          <w:szCs w:val="24"/>
        </w:rPr>
      </w:pPr>
      <w:r w:rsidRPr="00E868B4">
        <w:rPr>
          <w:rFonts w:ascii="Times New Roman" w:hAnsi="Times New Roman" w:cs="Times New Roman"/>
          <w:b/>
          <w:i/>
          <w:sz w:val="24"/>
          <w:szCs w:val="24"/>
        </w:rPr>
        <w:lastRenderedPageBreak/>
        <w:t>2 этап</w:t>
      </w:r>
      <w:r w:rsidRPr="00E868B4">
        <w:rPr>
          <w:rFonts w:ascii="Times New Roman" w:hAnsi="Times New Roman" w:cs="Times New Roman"/>
          <w:sz w:val="24"/>
          <w:szCs w:val="24"/>
        </w:rPr>
        <w:t xml:space="preserve"> </w:t>
      </w:r>
      <w:r w:rsidRPr="00E868B4">
        <w:rPr>
          <w:rFonts w:ascii="Times New Roman" w:hAnsi="Times New Roman" w:cs="Times New Roman"/>
          <w:b/>
          <w:i/>
          <w:sz w:val="24"/>
          <w:szCs w:val="24"/>
        </w:rPr>
        <w:t xml:space="preserve">практический </w:t>
      </w:r>
      <w:r w:rsidRPr="00E868B4">
        <w:rPr>
          <w:rFonts w:ascii="Times New Roman" w:hAnsi="Times New Roman" w:cs="Times New Roman"/>
          <w:b/>
          <w:i/>
          <w:caps/>
          <w:sz w:val="24"/>
          <w:szCs w:val="24"/>
        </w:rPr>
        <w:t xml:space="preserve"> </w:t>
      </w:r>
    </w:p>
    <w:tbl>
      <w:tblPr>
        <w:tblW w:w="10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1"/>
        <w:gridCol w:w="3892"/>
        <w:gridCol w:w="2874"/>
      </w:tblGrid>
      <w:tr w:rsidR="004D2A67" w:rsidRPr="00E868B4" w:rsidTr="00A502CD">
        <w:trPr>
          <w:trHeight w:val="2565"/>
        </w:trPr>
        <w:tc>
          <w:tcPr>
            <w:tcW w:w="3581"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Содержание</w:t>
            </w:r>
          </w:p>
        </w:tc>
        <w:tc>
          <w:tcPr>
            <w:tcW w:w="3892"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Продукт деятельности</w:t>
            </w:r>
          </w:p>
        </w:tc>
        <w:tc>
          <w:tcPr>
            <w:tcW w:w="2874"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Ожидаемый результат</w:t>
            </w:r>
          </w:p>
          <w:p w:rsidR="004D2A67" w:rsidRPr="00E868B4" w:rsidRDefault="004D2A67" w:rsidP="00E868B4">
            <w:pPr>
              <w:jc w:val="both"/>
              <w:rPr>
                <w:rFonts w:ascii="Times New Roman" w:hAnsi="Times New Roman" w:cs="Times New Roman"/>
                <w:b/>
                <w:smallCaps/>
                <w:sz w:val="24"/>
                <w:szCs w:val="24"/>
              </w:rPr>
            </w:pPr>
          </w:p>
        </w:tc>
      </w:tr>
      <w:tr w:rsidR="004D2A67" w:rsidRPr="00E868B4" w:rsidTr="00A502CD">
        <w:trPr>
          <w:trHeight w:val="5063"/>
        </w:trPr>
        <w:tc>
          <w:tcPr>
            <w:tcW w:w="3581" w:type="dxa"/>
            <w:shd w:val="clear" w:color="auto" w:fill="auto"/>
          </w:tcPr>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Определение направлений взаимовыгодного сотрудничества:</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Р</w:t>
            </w:r>
            <w:r w:rsidR="004D2A67" w:rsidRPr="00E868B4">
              <w:rPr>
                <w:rFonts w:ascii="Times New Roman" w:hAnsi="Times New Roman" w:cs="Times New Roman"/>
                <w:sz w:val="24"/>
                <w:szCs w:val="24"/>
              </w:rPr>
              <w:t>одители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Школа</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Поликлиника</w:t>
            </w:r>
            <w:r>
              <w:rPr>
                <w:rFonts w:ascii="Times New Roman" w:hAnsi="Times New Roman" w:cs="Times New Roman"/>
                <w:sz w:val="24"/>
                <w:szCs w:val="24"/>
              </w:rPr>
              <w:t>.</w:t>
            </w: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b/>
                <w:i/>
                <w:caps/>
                <w:sz w:val="24"/>
                <w:szCs w:val="24"/>
              </w:rPr>
            </w:pPr>
          </w:p>
        </w:tc>
        <w:tc>
          <w:tcPr>
            <w:tcW w:w="3892" w:type="dxa"/>
            <w:shd w:val="clear" w:color="auto" w:fill="auto"/>
          </w:tcPr>
          <w:p w:rsidR="00A502CD" w:rsidRDefault="00A502CD" w:rsidP="00E868B4">
            <w:pPr>
              <w:jc w:val="both"/>
              <w:rPr>
                <w:rFonts w:ascii="Times New Roman" w:hAnsi="Times New Roman" w:cs="Times New Roman"/>
                <w:sz w:val="24"/>
                <w:szCs w:val="24"/>
              </w:rPr>
            </w:pPr>
            <w:r>
              <w:rPr>
                <w:rFonts w:ascii="Times New Roman" w:hAnsi="Times New Roman" w:cs="Times New Roman"/>
                <w:sz w:val="24"/>
                <w:szCs w:val="24"/>
              </w:rPr>
              <w:t>-Семейные и межсемейные проекты.</w:t>
            </w:r>
          </w:p>
          <w:p w:rsidR="00A502CD" w:rsidRDefault="00A502CD" w:rsidP="00E868B4">
            <w:pPr>
              <w:jc w:val="both"/>
              <w:rPr>
                <w:rFonts w:ascii="Times New Roman" w:hAnsi="Times New Roman" w:cs="Times New Roman"/>
                <w:sz w:val="24"/>
                <w:szCs w:val="24"/>
              </w:rPr>
            </w:pPr>
            <w:r>
              <w:rPr>
                <w:rFonts w:ascii="Times New Roman" w:hAnsi="Times New Roman" w:cs="Times New Roman"/>
                <w:sz w:val="24"/>
                <w:szCs w:val="24"/>
              </w:rPr>
              <w:t>- Аукционы.</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Клубы по интересам</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Совместное творчество детей, родителей, специалистов</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Экологические акции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Выпуск газет, листовок</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Трудовые десанты по благоустройству территории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Совместные мероприятия</w:t>
            </w:r>
            <w:r>
              <w:rPr>
                <w:rFonts w:ascii="Times New Roman" w:hAnsi="Times New Roman" w:cs="Times New Roman"/>
                <w:sz w:val="24"/>
                <w:szCs w:val="24"/>
              </w:rPr>
              <w:t>.</w:t>
            </w:r>
          </w:p>
        </w:tc>
        <w:tc>
          <w:tcPr>
            <w:tcW w:w="2874" w:type="dxa"/>
            <w:shd w:val="clear" w:color="auto" w:fill="auto"/>
          </w:tcPr>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Проявление творческой активности семей воспитанников в процессе реализации проекта</w:t>
            </w:r>
            <w:r>
              <w:rPr>
                <w:rFonts w:ascii="Times New Roman" w:hAnsi="Times New Roman" w:cs="Times New Roman"/>
                <w:sz w:val="24"/>
                <w:szCs w:val="24"/>
              </w:rPr>
              <w:t>.</w:t>
            </w:r>
          </w:p>
          <w:p w:rsidR="00A502CD"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Преемственность со школой</w:t>
            </w:r>
            <w:r>
              <w:rPr>
                <w:rFonts w:ascii="Times New Roman" w:hAnsi="Times New Roman" w:cs="Times New Roman"/>
                <w:sz w:val="24"/>
                <w:szCs w:val="24"/>
              </w:rPr>
              <w:t>.</w:t>
            </w:r>
          </w:p>
          <w:p w:rsidR="004D2A67" w:rsidRPr="00A502CD"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Здоровьесбережение детей</w:t>
            </w:r>
            <w:r>
              <w:rPr>
                <w:rFonts w:ascii="Times New Roman" w:hAnsi="Times New Roman" w:cs="Times New Roman"/>
                <w:sz w:val="24"/>
                <w:szCs w:val="24"/>
              </w:rPr>
              <w:t>.</w:t>
            </w:r>
          </w:p>
        </w:tc>
      </w:tr>
      <w:tr w:rsidR="004D2A67" w:rsidRPr="00E868B4" w:rsidTr="00A502CD">
        <w:trPr>
          <w:trHeight w:val="3791"/>
        </w:trPr>
        <w:tc>
          <w:tcPr>
            <w:tcW w:w="3581" w:type="dxa"/>
            <w:shd w:val="clear" w:color="auto" w:fill="auto"/>
          </w:tcPr>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Библиотека им. М.</w:t>
            </w:r>
            <w:r w:rsidR="00AD5C08">
              <w:rPr>
                <w:rFonts w:ascii="Times New Roman" w:hAnsi="Times New Roman" w:cs="Times New Roman"/>
                <w:sz w:val="24"/>
                <w:szCs w:val="24"/>
              </w:rPr>
              <w:t xml:space="preserve"> </w:t>
            </w:r>
            <w:r w:rsidR="004D2A67" w:rsidRPr="00E868B4">
              <w:rPr>
                <w:rFonts w:ascii="Times New Roman" w:hAnsi="Times New Roman" w:cs="Times New Roman"/>
                <w:sz w:val="24"/>
                <w:szCs w:val="24"/>
              </w:rPr>
              <w:t>А. Булгакова</w:t>
            </w:r>
            <w:r>
              <w:rPr>
                <w:rFonts w:ascii="Times New Roman" w:hAnsi="Times New Roman" w:cs="Times New Roman"/>
                <w:sz w:val="24"/>
                <w:szCs w:val="24"/>
              </w:rPr>
              <w:t>.</w:t>
            </w:r>
            <w:r w:rsidR="004D2A67" w:rsidRPr="00E868B4">
              <w:rPr>
                <w:rFonts w:ascii="Times New Roman" w:hAnsi="Times New Roman" w:cs="Times New Roman"/>
                <w:sz w:val="24"/>
                <w:szCs w:val="24"/>
              </w:rPr>
              <w:t xml:space="preserve"> </w:t>
            </w:r>
          </w:p>
          <w:p w:rsidR="004D2A67" w:rsidRPr="00E868B4" w:rsidRDefault="004D2A67" w:rsidP="00E868B4">
            <w:pPr>
              <w:jc w:val="both"/>
              <w:rPr>
                <w:rFonts w:ascii="Times New Roman" w:hAnsi="Times New Roman" w:cs="Times New Roman"/>
                <w:sz w:val="24"/>
                <w:szCs w:val="24"/>
              </w:rPr>
            </w:pP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Новосибирский зоопарк</w:t>
            </w:r>
            <w:r>
              <w:rPr>
                <w:rFonts w:ascii="Times New Roman" w:hAnsi="Times New Roman" w:cs="Times New Roman"/>
                <w:sz w:val="24"/>
                <w:szCs w:val="24"/>
              </w:rPr>
              <w:t>.</w:t>
            </w: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w:t>
            </w:r>
          </w:p>
          <w:p w:rsidR="004D2A67" w:rsidRPr="00E868B4" w:rsidRDefault="004D2A67" w:rsidP="00E868B4">
            <w:pPr>
              <w:jc w:val="both"/>
              <w:rPr>
                <w:rFonts w:ascii="Times New Roman" w:hAnsi="Times New Roman" w:cs="Times New Roman"/>
                <w:sz w:val="24"/>
                <w:szCs w:val="24"/>
              </w:rPr>
            </w:pPr>
          </w:p>
        </w:tc>
        <w:tc>
          <w:tcPr>
            <w:tcW w:w="3892" w:type="dxa"/>
            <w:shd w:val="clear" w:color="auto" w:fill="auto"/>
          </w:tcPr>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Дни открытых дверей</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Лекции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Тематические занятия</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Выставки, экскурсии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Презентации</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Конкурсы</w:t>
            </w:r>
            <w:r>
              <w:rPr>
                <w:rFonts w:ascii="Times New Roman" w:hAnsi="Times New Roman" w:cs="Times New Roman"/>
                <w:sz w:val="24"/>
                <w:szCs w:val="24"/>
              </w:rPr>
              <w:t>.</w:t>
            </w:r>
          </w:p>
        </w:tc>
        <w:tc>
          <w:tcPr>
            <w:tcW w:w="2874" w:type="dxa"/>
            <w:shd w:val="clear" w:color="auto" w:fill="auto"/>
          </w:tcPr>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Повышение качества дошкольного образования</w:t>
            </w:r>
            <w:r>
              <w:rPr>
                <w:rFonts w:ascii="Times New Roman" w:hAnsi="Times New Roman" w:cs="Times New Roman"/>
                <w:sz w:val="24"/>
                <w:szCs w:val="24"/>
              </w:rPr>
              <w:t>.</w:t>
            </w:r>
          </w:p>
          <w:p w:rsidR="004D2A67" w:rsidRPr="00E868B4" w:rsidRDefault="00A502CD"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Популяризация деятельности социальных институтов</w:t>
            </w:r>
            <w:r>
              <w:rPr>
                <w:rFonts w:ascii="Times New Roman" w:hAnsi="Times New Roman" w:cs="Times New Roman"/>
                <w:sz w:val="24"/>
                <w:szCs w:val="24"/>
              </w:rPr>
              <w:t>.</w:t>
            </w:r>
          </w:p>
        </w:tc>
      </w:tr>
      <w:tr w:rsidR="004D2A67" w:rsidRPr="00E868B4" w:rsidTr="00A502CD">
        <w:trPr>
          <w:trHeight w:val="372"/>
        </w:trPr>
        <w:tc>
          <w:tcPr>
            <w:tcW w:w="3581" w:type="dxa"/>
            <w:shd w:val="clear" w:color="auto" w:fill="auto"/>
          </w:tcPr>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 Учреждения дополнительного образования (Студия хореографии «Грация», Центр раннего развития, спортивный клуб «Успех» и др.)</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Поиск других партнеров</w:t>
            </w:r>
          </w:p>
          <w:p w:rsidR="004D2A67" w:rsidRPr="00E868B4" w:rsidRDefault="004D2A67" w:rsidP="00E868B4">
            <w:pPr>
              <w:jc w:val="both"/>
              <w:rPr>
                <w:rFonts w:ascii="Times New Roman" w:hAnsi="Times New Roman" w:cs="Times New Roman"/>
                <w:sz w:val="24"/>
                <w:szCs w:val="24"/>
              </w:rPr>
            </w:pPr>
          </w:p>
        </w:tc>
        <w:tc>
          <w:tcPr>
            <w:tcW w:w="3892" w:type="dxa"/>
            <w:shd w:val="clear" w:color="auto" w:fill="auto"/>
          </w:tcPr>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Мастер-классы</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Совместные программы</w:t>
            </w:r>
            <w:r>
              <w:rPr>
                <w:rFonts w:ascii="Times New Roman" w:hAnsi="Times New Roman" w:cs="Times New Roman"/>
                <w:sz w:val="24"/>
                <w:szCs w:val="24"/>
              </w:rPr>
              <w:t>.</w:t>
            </w:r>
            <w:r w:rsidR="004D2A67" w:rsidRPr="00E868B4">
              <w:rPr>
                <w:rFonts w:ascii="Times New Roman" w:hAnsi="Times New Roman" w:cs="Times New Roman"/>
                <w:sz w:val="24"/>
                <w:szCs w:val="24"/>
              </w:rPr>
              <w:t xml:space="preserve"> </w:t>
            </w:r>
            <w:r>
              <w:rPr>
                <w:rFonts w:ascii="Times New Roman" w:hAnsi="Times New Roman" w:cs="Times New Roman"/>
                <w:sz w:val="24"/>
                <w:szCs w:val="24"/>
              </w:rPr>
              <w:t>-</w:t>
            </w:r>
            <w:r w:rsidR="004D2A67" w:rsidRPr="00E868B4">
              <w:rPr>
                <w:rFonts w:ascii="Times New Roman" w:hAnsi="Times New Roman" w:cs="Times New Roman"/>
                <w:sz w:val="24"/>
                <w:szCs w:val="24"/>
              </w:rPr>
              <w:t>Образовательная деятельность с детьми</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Праздники</w:t>
            </w:r>
            <w:r>
              <w:rPr>
                <w:rFonts w:ascii="Times New Roman" w:hAnsi="Times New Roman" w:cs="Times New Roman"/>
                <w:sz w:val="24"/>
                <w:szCs w:val="24"/>
              </w:rPr>
              <w:t>.</w:t>
            </w:r>
            <w:r w:rsidR="004D2A67" w:rsidRPr="00E868B4">
              <w:rPr>
                <w:rFonts w:ascii="Times New Roman" w:hAnsi="Times New Roman" w:cs="Times New Roman"/>
                <w:sz w:val="24"/>
                <w:szCs w:val="24"/>
              </w:rPr>
              <w:t xml:space="preserve"> </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Конкурсы</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Акции</w:t>
            </w:r>
            <w:r>
              <w:rPr>
                <w:rFonts w:ascii="Times New Roman" w:hAnsi="Times New Roman" w:cs="Times New Roman"/>
                <w:sz w:val="24"/>
                <w:szCs w:val="24"/>
              </w:rPr>
              <w:t>.</w:t>
            </w:r>
          </w:p>
        </w:tc>
        <w:tc>
          <w:tcPr>
            <w:tcW w:w="2874" w:type="dxa"/>
            <w:shd w:val="clear" w:color="auto" w:fill="auto"/>
          </w:tcPr>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Обмен опытом</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Создание программных продуктов</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Реализация совместных целей и задач</w:t>
            </w:r>
            <w:r>
              <w:rPr>
                <w:rFonts w:ascii="Times New Roman" w:hAnsi="Times New Roman" w:cs="Times New Roman"/>
                <w:sz w:val="24"/>
                <w:szCs w:val="24"/>
              </w:rPr>
              <w:t>.</w:t>
            </w:r>
          </w:p>
          <w:p w:rsidR="004D2A67" w:rsidRPr="00E868B4" w:rsidRDefault="00AD5C08" w:rsidP="00E868B4">
            <w:pPr>
              <w:jc w:val="both"/>
              <w:rPr>
                <w:rFonts w:ascii="Times New Roman" w:hAnsi="Times New Roman" w:cs="Times New Roman"/>
                <w:sz w:val="24"/>
                <w:szCs w:val="24"/>
              </w:rPr>
            </w:pPr>
            <w:r>
              <w:rPr>
                <w:rFonts w:ascii="Times New Roman" w:hAnsi="Times New Roman" w:cs="Times New Roman"/>
                <w:sz w:val="24"/>
                <w:szCs w:val="24"/>
              </w:rPr>
              <w:t>-</w:t>
            </w:r>
            <w:r w:rsidR="004D2A67" w:rsidRPr="00E868B4">
              <w:rPr>
                <w:rFonts w:ascii="Times New Roman" w:hAnsi="Times New Roman" w:cs="Times New Roman"/>
                <w:sz w:val="24"/>
                <w:szCs w:val="24"/>
              </w:rPr>
              <w:t>Преемственность в работе</w:t>
            </w:r>
            <w:r>
              <w:rPr>
                <w:rFonts w:ascii="Times New Roman" w:hAnsi="Times New Roman" w:cs="Times New Roman"/>
                <w:sz w:val="24"/>
                <w:szCs w:val="24"/>
              </w:rPr>
              <w:t>.</w:t>
            </w:r>
          </w:p>
          <w:p w:rsidR="004D2A67" w:rsidRPr="00E868B4" w:rsidRDefault="004D2A67" w:rsidP="00E868B4">
            <w:pPr>
              <w:jc w:val="both"/>
              <w:rPr>
                <w:rFonts w:ascii="Times New Roman" w:hAnsi="Times New Roman" w:cs="Times New Roman"/>
                <w:sz w:val="24"/>
                <w:szCs w:val="24"/>
              </w:rPr>
            </w:pPr>
          </w:p>
          <w:p w:rsidR="004D2A67" w:rsidRPr="00E868B4" w:rsidRDefault="004D2A67" w:rsidP="00E868B4">
            <w:pPr>
              <w:jc w:val="both"/>
              <w:rPr>
                <w:rFonts w:ascii="Times New Roman" w:hAnsi="Times New Roman" w:cs="Times New Roman"/>
                <w:sz w:val="24"/>
                <w:szCs w:val="24"/>
              </w:rPr>
            </w:pPr>
          </w:p>
        </w:tc>
      </w:tr>
    </w:tbl>
    <w:p w:rsidR="003E2A9F" w:rsidRDefault="003E2A9F" w:rsidP="003E2A9F">
      <w:pPr>
        <w:jc w:val="both"/>
        <w:rPr>
          <w:rFonts w:ascii="Times New Roman" w:hAnsi="Times New Roman" w:cs="Times New Roman"/>
          <w:b/>
          <w:i/>
          <w:caps/>
          <w:sz w:val="24"/>
          <w:szCs w:val="24"/>
        </w:rPr>
      </w:pPr>
    </w:p>
    <w:p w:rsidR="003E2A9F" w:rsidRDefault="003E2A9F" w:rsidP="003E2A9F">
      <w:pPr>
        <w:jc w:val="both"/>
        <w:rPr>
          <w:rFonts w:ascii="Times New Roman" w:hAnsi="Times New Roman" w:cs="Times New Roman"/>
          <w:b/>
          <w:i/>
          <w:caps/>
          <w:sz w:val="24"/>
          <w:szCs w:val="24"/>
        </w:rPr>
      </w:pPr>
    </w:p>
    <w:p w:rsidR="004D2A67" w:rsidRPr="00E868B4" w:rsidRDefault="004D2A67" w:rsidP="003E2A9F">
      <w:pPr>
        <w:jc w:val="both"/>
        <w:rPr>
          <w:rFonts w:ascii="Times New Roman" w:hAnsi="Times New Roman" w:cs="Times New Roman"/>
          <w:b/>
          <w:i/>
          <w:caps/>
          <w:sz w:val="24"/>
          <w:szCs w:val="24"/>
        </w:rPr>
      </w:pPr>
      <w:r w:rsidRPr="00E868B4">
        <w:rPr>
          <w:rFonts w:ascii="Times New Roman" w:hAnsi="Times New Roman" w:cs="Times New Roman"/>
          <w:b/>
          <w:i/>
          <w:sz w:val="24"/>
          <w:szCs w:val="24"/>
        </w:rPr>
        <w:t>3 этап</w:t>
      </w:r>
      <w:r w:rsidRPr="00E868B4">
        <w:rPr>
          <w:rFonts w:ascii="Times New Roman" w:hAnsi="Times New Roman" w:cs="Times New Roman"/>
          <w:caps/>
          <w:sz w:val="24"/>
          <w:szCs w:val="24"/>
        </w:rPr>
        <w:t xml:space="preserve"> </w:t>
      </w:r>
      <w:r w:rsidRPr="00E868B4">
        <w:rPr>
          <w:rFonts w:ascii="Times New Roman" w:hAnsi="Times New Roman" w:cs="Times New Roman"/>
          <w:b/>
          <w:i/>
          <w:sz w:val="24"/>
          <w:szCs w:val="24"/>
        </w:rPr>
        <w:t xml:space="preserve">оценочно-рефлексивный  </w:t>
      </w:r>
    </w:p>
    <w:tbl>
      <w:tblPr>
        <w:tblW w:w="9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4269"/>
        <w:gridCol w:w="2519"/>
      </w:tblGrid>
      <w:tr w:rsidR="004D2A67" w:rsidRPr="00E868B4" w:rsidTr="003E2A9F">
        <w:trPr>
          <w:trHeight w:val="957"/>
        </w:trPr>
        <w:tc>
          <w:tcPr>
            <w:tcW w:w="3081"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Содержание</w:t>
            </w:r>
          </w:p>
        </w:tc>
        <w:tc>
          <w:tcPr>
            <w:tcW w:w="4269"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Продукт деятельности</w:t>
            </w:r>
          </w:p>
        </w:tc>
        <w:tc>
          <w:tcPr>
            <w:tcW w:w="2519" w:type="dxa"/>
            <w:shd w:val="clear" w:color="auto" w:fill="auto"/>
          </w:tcPr>
          <w:p w:rsidR="004D2A67" w:rsidRPr="00E868B4" w:rsidRDefault="004D2A67" w:rsidP="00E868B4">
            <w:pPr>
              <w:jc w:val="both"/>
              <w:rPr>
                <w:rFonts w:ascii="Times New Roman" w:hAnsi="Times New Roman" w:cs="Times New Roman"/>
                <w:b/>
                <w:smallCaps/>
                <w:sz w:val="24"/>
                <w:szCs w:val="24"/>
              </w:rPr>
            </w:pPr>
          </w:p>
          <w:p w:rsidR="004D2A67" w:rsidRPr="00E868B4" w:rsidRDefault="004D2A67" w:rsidP="00E868B4">
            <w:pPr>
              <w:jc w:val="both"/>
              <w:rPr>
                <w:rFonts w:ascii="Times New Roman" w:hAnsi="Times New Roman" w:cs="Times New Roman"/>
                <w:b/>
                <w:smallCaps/>
                <w:sz w:val="24"/>
                <w:szCs w:val="24"/>
              </w:rPr>
            </w:pPr>
            <w:r w:rsidRPr="00E868B4">
              <w:rPr>
                <w:rFonts w:ascii="Times New Roman" w:hAnsi="Times New Roman" w:cs="Times New Roman"/>
                <w:b/>
                <w:smallCaps/>
                <w:sz w:val="24"/>
                <w:szCs w:val="24"/>
              </w:rPr>
              <w:t>Ожидаемый результат</w:t>
            </w:r>
          </w:p>
        </w:tc>
      </w:tr>
      <w:tr w:rsidR="004D2A67" w:rsidRPr="00E868B4" w:rsidTr="003E2A9F">
        <w:trPr>
          <w:trHeight w:val="6934"/>
        </w:trPr>
        <w:tc>
          <w:tcPr>
            <w:tcW w:w="3081" w:type="dxa"/>
            <w:shd w:val="clear" w:color="auto" w:fill="auto"/>
          </w:tcPr>
          <w:p w:rsidR="004D2A67" w:rsidRPr="00E868B4" w:rsidRDefault="004D2A67" w:rsidP="00E868B4">
            <w:pPr>
              <w:jc w:val="both"/>
              <w:rPr>
                <w:rFonts w:ascii="Times New Roman" w:hAnsi="Times New Roman" w:cs="Times New Roman"/>
                <w:sz w:val="24"/>
                <w:szCs w:val="24"/>
              </w:rPr>
            </w:pPr>
            <w:r w:rsidRPr="00E868B4">
              <w:rPr>
                <w:rFonts w:ascii="Times New Roman" w:hAnsi="Times New Roman" w:cs="Times New Roman"/>
                <w:sz w:val="24"/>
                <w:szCs w:val="24"/>
              </w:rPr>
              <w:t xml:space="preserve">Анализ качества </w:t>
            </w:r>
          </w:p>
          <w:p w:rsidR="004D2A67" w:rsidRPr="00E868B4" w:rsidRDefault="004D2A67" w:rsidP="00E868B4">
            <w:pPr>
              <w:jc w:val="both"/>
              <w:rPr>
                <w:rFonts w:ascii="Times New Roman" w:hAnsi="Times New Roman" w:cs="Times New Roman"/>
                <w:caps/>
                <w:sz w:val="24"/>
                <w:szCs w:val="24"/>
              </w:rPr>
            </w:pPr>
            <w:r w:rsidRPr="00E868B4">
              <w:rPr>
                <w:rFonts w:ascii="Times New Roman" w:hAnsi="Times New Roman" w:cs="Times New Roman"/>
                <w:sz w:val="24"/>
                <w:szCs w:val="24"/>
              </w:rPr>
              <w:t>социального партнёрства   всех участников образовательного пространства</w:t>
            </w:r>
            <w:r w:rsidR="00AD5C08">
              <w:rPr>
                <w:rFonts w:ascii="Times New Roman" w:hAnsi="Times New Roman" w:cs="Times New Roman"/>
                <w:sz w:val="24"/>
                <w:szCs w:val="24"/>
              </w:rPr>
              <w:t>.</w:t>
            </w:r>
          </w:p>
        </w:tc>
        <w:tc>
          <w:tcPr>
            <w:tcW w:w="4269" w:type="dxa"/>
            <w:shd w:val="clear" w:color="auto" w:fill="auto"/>
          </w:tcPr>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Мониторинг</w:t>
            </w:r>
            <w:r>
              <w:rPr>
                <w:rFonts w:ascii="Times New Roman" w:hAnsi="Times New Roman" w:cs="Times New Roman"/>
                <w:sz w:val="24"/>
                <w:szCs w:val="24"/>
              </w:rPr>
              <w:t>.</w:t>
            </w:r>
          </w:p>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Интервью родителей</w:t>
            </w:r>
            <w:r>
              <w:rPr>
                <w:rFonts w:ascii="Times New Roman" w:hAnsi="Times New Roman" w:cs="Times New Roman"/>
                <w:sz w:val="24"/>
                <w:szCs w:val="24"/>
              </w:rPr>
              <w:t>.</w:t>
            </w:r>
          </w:p>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Наблюдение</w:t>
            </w:r>
            <w:r>
              <w:rPr>
                <w:rFonts w:ascii="Times New Roman" w:hAnsi="Times New Roman" w:cs="Times New Roman"/>
                <w:sz w:val="24"/>
                <w:szCs w:val="24"/>
              </w:rPr>
              <w:t>.</w:t>
            </w:r>
            <w:r w:rsidR="004D2A67" w:rsidRPr="00E868B4">
              <w:rPr>
                <w:rFonts w:ascii="Times New Roman" w:hAnsi="Times New Roman" w:cs="Times New Roman"/>
                <w:sz w:val="24"/>
                <w:szCs w:val="24"/>
              </w:rPr>
              <w:t xml:space="preserve"> </w:t>
            </w:r>
          </w:p>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Анкетирование</w:t>
            </w:r>
            <w:r>
              <w:rPr>
                <w:rFonts w:ascii="Times New Roman" w:hAnsi="Times New Roman" w:cs="Times New Roman"/>
                <w:sz w:val="24"/>
                <w:szCs w:val="24"/>
              </w:rPr>
              <w:t>.</w:t>
            </w:r>
          </w:p>
          <w:p w:rsidR="00810A01" w:rsidRDefault="004D2A67" w:rsidP="00826571">
            <w:pPr>
              <w:pStyle w:val="a6"/>
              <w:numPr>
                <w:ilvl w:val="0"/>
                <w:numId w:val="44"/>
              </w:numPr>
              <w:ind w:left="-104" w:firstLine="0"/>
              <w:jc w:val="both"/>
              <w:rPr>
                <w:rFonts w:ascii="Times New Roman" w:hAnsi="Times New Roman" w:cs="Times New Roman"/>
                <w:sz w:val="24"/>
                <w:szCs w:val="24"/>
              </w:rPr>
            </w:pPr>
            <w:r w:rsidRPr="00810A01">
              <w:rPr>
                <w:rFonts w:ascii="Times New Roman" w:hAnsi="Times New Roman" w:cs="Times New Roman"/>
                <w:sz w:val="24"/>
                <w:szCs w:val="24"/>
              </w:rPr>
              <w:t>Проектные методы, позволяющие выявить представления социальных партнеров о деятельности дошкольн</w:t>
            </w:r>
            <w:r w:rsidR="00810A01">
              <w:rPr>
                <w:rFonts w:ascii="Times New Roman" w:hAnsi="Times New Roman" w:cs="Times New Roman"/>
                <w:sz w:val="24"/>
                <w:szCs w:val="24"/>
              </w:rPr>
              <w:t>ого образовательного учреждения.</w:t>
            </w:r>
          </w:p>
          <w:p w:rsidR="004D2A67" w:rsidRPr="00810A01" w:rsidRDefault="004D2A67" w:rsidP="00826571">
            <w:pPr>
              <w:pStyle w:val="a6"/>
              <w:numPr>
                <w:ilvl w:val="0"/>
                <w:numId w:val="44"/>
              </w:numPr>
              <w:ind w:left="-104" w:firstLine="0"/>
              <w:jc w:val="both"/>
              <w:rPr>
                <w:rFonts w:ascii="Times New Roman" w:hAnsi="Times New Roman" w:cs="Times New Roman"/>
                <w:sz w:val="24"/>
                <w:szCs w:val="24"/>
              </w:rPr>
            </w:pPr>
            <w:r w:rsidRPr="00810A01">
              <w:rPr>
                <w:rFonts w:ascii="Times New Roman" w:hAnsi="Times New Roman" w:cs="Times New Roman"/>
                <w:sz w:val="24"/>
                <w:szCs w:val="24"/>
              </w:rPr>
              <w:t>Методика определения степени участия социальных партнеров в деятельности дошкольного образовательного учреждения</w:t>
            </w:r>
            <w:r w:rsidR="00810A01">
              <w:rPr>
                <w:rFonts w:ascii="Times New Roman" w:hAnsi="Times New Roman" w:cs="Times New Roman"/>
                <w:sz w:val="24"/>
                <w:szCs w:val="24"/>
              </w:rPr>
              <w:t>.</w:t>
            </w:r>
          </w:p>
        </w:tc>
        <w:tc>
          <w:tcPr>
            <w:tcW w:w="2519" w:type="dxa"/>
            <w:shd w:val="clear" w:color="auto" w:fill="auto"/>
          </w:tcPr>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Создание открытой системы взаимодействия социальных партнёров</w:t>
            </w:r>
            <w:r>
              <w:rPr>
                <w:rFonts w:ascii="Times New Roman" w:hAnsi="Times New Roman" w:cs="Times New Roman"/>
                <w:sz w:val="24"/>
                <w:szCs w:val="24"/>
              </w:rPr>
              <w:t>.</w:t>
            </w:r>
          </w:p>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w:t>
            </w:r>
            <w:r w:rsidR="004D2A67" w:rsidRPr="00E868B4">
              <w:rPr>
                <w:rFonts w:ascii="Times New Roman" w:hAnsi="Times New Roman" w:cs="Times New Roman"/>
                <w:sz w:val="24"/>
                <w:szCs w:val="24"/>
              </w:rPr>
              <w:t>Формирование положительног</w:t>
            </w:r>
            <w:r>
              <w:rPr>
                <w:rFonts w:ascii="Times New Roman" w:hAnsi="Times New Roman" w:cs="Times New Roman"/>
                <w:sz w:val="24"/>
                <w:szCs w:val="24"/>
              </w:rPr>
              <w:t xml:space="preserve">о </w:t>
            </w:r>
            <w:r w:rsidR="004D2A67" w:rsidRPr="00E868B4">
              <w:rPr>
                <w:rFonts w:ascii="Times New Roman" w:hAnsi="Times New Roman" w:cs="Times New Roman"/>
                <w:sz w:val="24"/>
                <w:szCs w:val="24"/>
              </w:rPr>
              <w:t>имидж дошкольн</w:t>
            </w:r>
            <w:r>
              <w:rPr>
                <w:rFonts w:ascii="Times New Roman" w:hAnsi="Times New Roman" w:cs="Times New Roman"/>
                <w:sz w:val="24"/>
                <w:szCs w:val="24"/>
              </w:rPr>
              <w:t xml:space="preserve">ого образовательного учреждения. </w:t>
            </w:r>
          </w:p>
          <w:p w:rsidR="004D2A67" w:rsidRPr="00E868B4" w:rsidRDefault="00810A01" w:rsidP="00E868B4">
            <w:pPr>
              <w:jc w:val="both"/>
              <w:rPr>
                <w:rFonts w:ascii="Times New Roman" w:hAnsi="Times New Roman" w:cs="Times New Roman"/>
                <w:sz w:val="24"/>
                <w:szCs w:val="24"/>
              </w:rPr>
            </w:pPr>
            <w:r>
              <w:rPr>
                <w:rFonts w:ascii="Times New Roman" w:hAnsi="Times New Roman" w:cs="Times New Roman"/>
                <w:sz w:val="24"/>
                <w:szCs w:val="24"/>
              </w:rPr>
              <w:t xml:space="preserve">- Установление связей со структурами, </w:t>
            </w:r>
            <w:r w:rsidR="004D2A67" w:rsidRPr="00E868B4">
              <w:rPr>
                <w:rFonts w:ascii="Times New Roman" w:hAnsi="Times New Roman" w:cs="Times New Roman"/>
                <w:sz w:val="24"/>
                <w:szCs w:val="24"/>
              </w:rPr>
              <w:t>оказывающими информационные, методические, консультативные экспертные услуги</w:t>
            </w:r>
            <w:r>
              <w:rPr>
                <w:rFonts w:ascii="Times New Roman" w:hAnsi="Times New Roman" w:cs="Times New Roman"/>
                <w:sz w:val="24"/>
                <w:szCs w:val="24"/>
              </w:rPr>
              <w:t>.</w:t>
            </w:r>
          </w:p>
          <w:p w:rsidR="004D2A67" w:rsidRPr="00E868B4" w:rsidRDefault="004D2A67" w:rsidP="00E868B4">
            <w:pPr>
              <w:jc w:val="both"/>
              <w:rPr>
                <w:rFonts w:ascii="Times New Roman" w:hAnsi="Times New Roman" w:cs="Times New Roman"/>
                <w:caps/>
                <w:sz w:val="24"/>
                <w:szCs w:val="24"/>
              </w:rPr>
            </w:pPr>
            <w:r w:rsidRPr="00E868B4">
              <w:rPr>
                <w:rFonts w:ascii="Times New Roman" w:hAnsi="Times New Roman" w:cs="Times New Roman"/>
                <w:sz w:val="24"/>
                <w:szCs w:val="24"/>
              </w:rPr>
              <w:t xml:space="preserve"> </w:t>
            </w:r>
          </w:p>
        </w:tc>
      </w:tr>
    </w:tbl>
    <w:p w:rsidR="004D2A67" w:rsidRPr="00E868B4" w:rsidRDefault="004D2A67" w:rsidP="00E868B4">
      <w:pPr>
        <w:jc w:val="both"/>
        <w:rPr>
          <w:rFonts w:ascii="Times New Roman" w:hAnsi="Times New Roman" w:cs="Times New Roman"/>
          <w:b/>
          <w:i/>
          <w:caps/>
          <w:sz w:val="24"/>
          <w:szCs w:val="24"/>
        </w:rPr>
      </w:pPr>
    </w:p>
    <w:p w:rsidR="004D2A67" w:rsidRPr="00E868B4" w:rsidRDefault="004D2A67" w:rsidP="00E868B4">
      <w:pPr>
        <w:jc w:val="both"/>
        <w:rPr>
          <w:rFonts w:ascii="Times New Roman" w:hAnsi="Times New Roman" w:cs="Times New Roman"/>
          <w:b/>
          <w:i/>
          <w:caps/>
          <w:sz w:val="24"/>
          <w:szCs w:val="24"/>
        </w:rPr>
      </w:pPr>
      <w:r w:rsidRPr="00E868B4">
        <w:rPr>
          <w:rFonts w:ascii="Times New Roman" w:hAnsi="Times New Roman" w:cs="Times New Roman"/>
          <w:b/>
          <w:i/>
          <w:sz w:val="24"/>
          <w:szCs w:val="24"/>
        </w:rPr>
        <w:t>Ожидаемые результаты реализации проекта:</w:t>
      </w:r>
    </w:p>
    <w:p w:rsidR="004D2A67" w:rsidRPr="00E868B4" w:rsidRDefault="004D2A67" w:rsidP="00826571">
      <w:pPr>
        <w:numPr>
          <w:ilvl w:val="0"/>
          <w:numId w:val="27"/>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организация системы взаимодействия с социально значимыми партнёрами;</w:t>
      </w:r>
    </w:p>
    <w:p w:rsidR="004D2A67" w:rsidRPr="00E868B4" w:rsidRDefault="00AD5C08" w:rsidP="00826571">
      <w:pPr>
        <w:numPr>
          <w:ilvl w:val="0"/>
          <w:numId w:val="26"/>
        </w:numPr>
        <w:tabs>
          <w:tab w:val="clear" w:pos="720"/>
          <w:tab w:val="num" w:pos="0"/>
        </w:tabs>
        <w:ind w:left="0" w:firstLine="0"/>
        <w:jc w:val="both"/>
        <w:rPr>
          <w:rFonts w:ascii="Times New Roman" w:hAnsi="Times New Roman" w:cs="Times New Roman"/>
          <w:sz w:val="24"/>
          <w:szCs w:val="24"/>
        </w:rPr>
      </w:pPr>
      <w:r>
        <w:rPr>
          <w:rFonts w:ascii="Times New Roman" w:hAnsi="Times New Roman" w:cs="Times New Roman"/>
          <w:sz w:val="24"/>
          <w:szCs w:val="24"/>
        </w:rPr>
        <w:t xml:space="preserve">адаптация ДОУ </w:t>
      </w:r>
      <w:r w:rsidR="004D2A67" w:rsidRPr="00E868B4">
        <w:rPr>
          <w:rFonts w:ascii="Times New Roman" w:hAnsi="Times New Roman" w:cs="Times New Roman"/>
          <w:sz w:val="24"/>
          <w:szCs w:val="24"/>
        </w:rPr>
        <w:t>общественным ожиданиям;</w:t>
      </w:r>
    </w:p>
    <w:p w:rsidR="004D2A67" w:rsidRPr="00AD5C08" w:rsidRDefault="00AD5C08" w:rsidP="00826571">
      <w:pPr>
        <w:numPr>
          <w:ilvl w:val="0"/>
          <w:numId w:val="26"/>
        </w:numPr>
        <w:tabs>
          <w:tab w:val="clear" w:pos="720"/>
          <w:tab w:val="num" w:pos="0"/>
        </w:tabs>
        <w:ind w:left="0" w:firstLine="0"/>
        <w:jc w:val="both"/>
        <w:rPr>
          <w:rFonts w:ascii="Times New Roman" w:hAnsi="Times New Roman" w:cs="Times New Roman"/>
          <w:b/>
          <w:bCs/>
          <w:sz w:val="24"/>
          <w:szCs w:val="24"/>
        </w:rPr>
      </w:pPr>
      <w:r>
        <w:rPr>
          <w:rFonts w:ascii="Times New Roman" w:hAnsi="Times New Roman" w:cs="Times New Roman"/>
          <w:sz w:val="24"/>
          <w:szCs w:val="24"/>
        </w:rPr>
        <w:t>установление благоприятных</w:t>
      </w:r>
      <w:r w:rsidRPr="00E868B4">
        <w:rPr>
          <w:rFonts w:ascii="Times New Roman" w:hAnsi="Times New Roman" w:cs="Times New Roman"/>
          <w:sz w:val="24"/>
          <w:szCs w:val="24"/>
        </w:rPr>
        <w:t xml:space="preserve"> </w:t>
      </w:r>
      <w:r>
        <w:rPr>
          <w:rFonts w:ascii="Times New Roman" w:hAnsi="Times New Roman" w:cs="Times New Roman"/>
          <w:sz w:val="24"/>
          <w:szCs w:val="24"/>
        </w:rPr>
        <w:t xml:space="preserve">отношений сотрудничества </w:t>
      </w:r>
      <w:r w:rsidR="004D2A67" w:rsidRPr="00AD5C08">
        <w:rPr>
          <w:rFonts w:ascii="Times New Roman" w:hAnsi="Times New Roman" w:cs="Times New Roman"/>
          <w:sz w:val="24"/>
          <w:szCs w:val="24"/>
        </w:rPr>
        <w:t>между ДОУ и соо</w:t>
      </w:r>
      <w:r w:rsidR="005558D6" w:rsidRPr="00AD5C08">
        <w:rPr>
          <w:rFonts w:ascii="Times New Roman" w:hAnsi="Times New Roman" w:cs="Times New Roman"/>
          <w:sz w:val="24"/>
          <w:szCs w:val="24"/>
        </w:rPr>
        <w:t>бществом</w:t>
      </w:r>
      <w:r w:rsidR="00810A01">
        <w:rPr>
          <w:rFonts w:ascii="Times New Roman" w:hAnsi="Times New Roman" w:cs="Times New Roman"/>
          <w:sz w:val="24"/>
          <w:szCs w:val="24"/>
        </w:rPr>
        <w:t>;</w:t>
      </w:r>
      <w:r w:rsidR="005558D6" w:rsidRPr="00AD5C08">
        <w:rPr>
          <w:rFonts w:ascii="Times New Roman" w:hAnsi="Times New Roman" w:cs="Times New Roman"/>
          <w:sz w:val="24"/>
          <w:szCs w:val="24"/>
        </w:rPr>
        <w:t xml:space="preserve"> </w:t>
      </w:r>
    </w:p>
    <w:p w:rsidR="004D2A67" w:rsidRPr="00E868B4" w:rsidRDefault="004D2A67" w:rsidP="00826571">
      <w:pPr>
        <w:numPr>
          <w:ilvl w:val="0"/>
          <w:numId w:val="26"/>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 xml:space="preserve">новая система информационных отношений ДОУ, обусловленная состоянием и развитием научной и педагогической политикой города,  </w:t>
      </w:r>
    </w:p>
    <w:p w:rsidR="004D2A67" w:rsidRPr="00E868B4" w:rsidRDefault="004D2A67" w:rsidP="00826571">
      <w:pPr>
        <w:numPr>
          <w:ilvl w:val="0"/>
          <w:numId w:val="26"/>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личностная удовлетворенность всех участников социального партнерства;</w:t>
      </w:r>
    </w:p>
    <w:p w:rsidR="004D2A67" w:rsidRPr="00E868B4" w:rsidRDefault="004D2A67" w:rsidP="00826571">
      <w:pPr>
        <w:numPr>
          <w:ilvl w:val="0"/>
          <w:numId w:val="26"/>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систематизация опыта профессионального взаимодействия всех участников социального партнёрства;</w:t>
      </w:r>
    </w:p>
    <w:p w:rsidR="004D2A67" w:rsidRDefault="004D2A67" w:rsidP="00826571">
      <w:pPr>
        <w:numPr>
          <w:ilvl w:val="0"/>
          <w:numId w:val="26"/>
        </w:numPr>
        <w:tabs>
          <w:tab w:val="clear" w:pos="720"/>
          <w:tab w:val="num" w:pos="0"/>
        </w:tabs>
        <w:ind w:left="0" w:firstLine="0"/>
        <w:jc w:val="both"/>
        <w:rPr>
          <w:rFonts w:ascii="Times New Roman" w:hAnsi="Times New Roman" w:cs="Times New Roman"/>
          <w:sz w:val="24"/>
          <w:szCs w:val="24"/>
        </w:rPr>
      </w:pPr>
      <w:r w:rsidRPr="00E868B4">
        <w:rPr>
          <w:rFonts w:ascii="Times New Roman" w:hAnsi="Times New Roman" w:cs="Times New Roman"/>
          <w:sz w:val="24"/>
          <w:szCs w:val="24"/>
        </w:rPr>
        <w:t>пропаганда прогрессивных форм сотрудничества.</w:t>
      </w:r>
    </w:p>
    <w:p w:rsidR="00080E2A" w:rsidRPr="00E868B4" w:rsidRDefault="00080E2A" w:rsidP="00590931">
      <w:pPr>
        <w:ind w:left="720"/>
        <w:jc w:val="both"/>
        <w:rPr>
          <w:rFonts w:ascii="Times New Roman" w:hAnsi="Times New Roman" w:cs="Times New Roman"/>
          <w:sz w:val="24"/>
          <w:szCs w:val="24"/>
        </w:rPr>
      </w:pPr>
    </w:p>
    <w:p w:rsidR="00BD7319" w:rsidRPr="00E868B4" w:rsidRDefault="00B82926" w:rsidP="00E868B4">
      <w:pPr>
        <w:pStyle w:val="ac"/>
        <w:shd w:val="clear" w:color="auto" w:fill="FFFFFF"/>
        <w:tabs>
          <w:tab w:val="left" w:pos="709"/>
        </w:tabs>
        <w:spacing w:before="0" w:beforeAutospacing="0" w:after="120" w:afterAutospacing="0"/>
        <w:jc w:val="both"/>
        <w:rPr>
          <w:u w:val="single"/>
        </w:rPr>
      </w:pPr>
      <w:r w:rsidRPr="00E868B4">
        <w:rPr>
          <w:rStyle w:val="af3"/>
          <w:color w:val="000000"/>
          <w:u w:val="single"/>
        </w:rPr>
        <w:t>5.3</w:t>
      </w:r>
      <w:r w:rsidR="00FF63D9" w:rsidRPr="00E868B4">
        <w:rPr>
          <w:rStyle w:val="af3"/>
          <w:color w:val="000000"/>
          <w:u w:val="single"/>
        </w:rPr>
        <w:t>.</w:t>
      </w:r>
      <w:r w:rsidR="00BD7319" w:rsidRPr="00E868B4">
        <w:rPr>
          <w:color w:val="000000"/>
        </w:rPr>
        <w:t xml:space="preserve"> </w:t>
      </w:r>
      <w:r w:rsidR="00DF47AC">
        <w:rPr>
          <w:rStyle w:val="af3"/>
          <w:u w:val="single"/>
        </w:rPr>
        <w:t xml:space="preserve">Ожидаемые </w:t>
      </w:r>
      <w:r w:rsidR="00BD7319" w:rsidRPr="00E868B4">
        <w:rPr>
          <w:rStyle w:val="af3"/>
          <w:u w:val="single"/>
        </w:rPr>
        <w:t>результа</w:t>
      </w:r>
      <w:r w:rsidR="00045FEB" w:rsidRPr="00E868B4">
        <w:rPr>
          <w:rStyle w:val="af3"/>
          <w:u w:val="single"/>
        </w:rPr>
        <w:t>ты прогр</w:t>
      </w:r>
      <w:r w:rsidR="005558D6" w:rsidRPr="00E868B4">
        <w:rPr>
          <w:rStyle w:val="af3"/>
          <w:u w:val="single"/>
        </w:rPr>
        <w:t>аммы развития ДОУ к декабрю 2025</w:t>
      </w:r>
      <w:r w:rsidR="00BD7319" w:rsidRPr="00E868B4">
        <w:rPr>
          <w:rStyle w:val="af3"/>
          <w:u w:val="single"/>
        </w:rPr>
        <w:t xml:space="preserve"> год</w:t>
      </w:r>
      <w:r w:rsidR="00045FEB" w:rsidRPr="00E868B4">
        <w:rPr>
          <w:rStyle w:val="af3"/>
          <w:u w:val="single"/>
        </w:rPr>
        <w:t>а</w:t>
      </w:r>
    </w:p>
    <w:p w:rsidR="00BD7319" w:rsidRPr="00E868B4" w:rsidRDefault="00FF63D9" w:rsidP="00E868B4">
      <w:pPr>
        <w:tabs>
          <w:tab w:val="left" w:pos="5355"/>
        </w:tabs>
        <w:jc w:val="both"/>
        <w:rPr>
          <w:rFonts w:ascii="Times New Roman" w:hAnsi="Times New Roman" w:cs="Times New Roman"/>
          <w:b/>
          <w:bCs/>
          <w:iCs/>
          <w:sz w:val="24"/>
          <w:szCs w:val="24"/>
        </w:rPr>
      </w:pPr>
      <w:r w:rsidRPr="00E868B4">
        <w:rPr>
          <w:rFonts w:ascii="Times New Roman" w:hAnsi="Times New Roman" w:cs="Times New Roman"/>
          <w:b/>
          <w:bCs/>
          <w:iCs/>
          <w:sz w:val="24"/>
          <w:szCs w:val="24"/>
        </w:rPr>
        <w:t xml:space="preserve">Критерии оценки эффективности </w:t>
      </w:r>
      <w:r w:rsidR="00BD7319" w:rsidRPr="00E868B4">
        <w:rPr>
          <w:rFonts w:ascii="Times New Roman" w:hAnsi="Times New Roman" w:cs="Times New Roman"/>
          <w:b/>
          <w:bCs/>
          <w:iCs/>
          <w:sz w:val="24"/>
          <w:szCs w:val="24"/>
        </w:rPr>
        <w:t>реализации Программы развития ДОУ</w:t>
      </w:r>
      <w:r w:rsidRPr="00E868B4">
        <w:rPr>
          <w:rFonts w:ascii="Times New Roman" w:hAnsi="Times New Roman" w:cs="Times New Roman"/>
          <w:b/>
          <w:bCs/>
          <w:iCs/>
          <w:sz w:val="24"/>
          <w:szCs w:val="24"/>
        </w:rPr>
        <w:t>:</w:t>
      </w:r>
    </w:p>
    <w:p w:rsidR="00BD7319" w:rsidRPr="00E868B4" w:rsidRDefault="00BD7319" w:rsidP="00826571">
      <w:pPr>
        <w:numPr>
          <w:ilvl w:val="0"/>
          <w:numId w:val="8"/>
        </w:numPr>
        <w:tabs>
          <w:tab w:val="clear" w:pos="720"/>
          <w:tab w:val="num" w:pos="180"/>
        </w:tabs>
        <w:ind w:left="180" w:hanging="180"/>
        <w:jc w:val="both"/>
        <w:rPr>
          <w:rFonts w:ascii="Times New Roman" w:hAnsi="Times New Roman" w:cs="Times New Roman"/>
          <w:sz w:val="24"/>
          <w:szCs w:val="24"/>
        </w:rPr>
      </w:pPr>
      <w:r w:rsidRPr="00E868B4">
        <w:rPr>
          <w:rFonts w:ascii="Times New Roman" w:hAnsi="Times New Roman" w:cs="Times New Roman"/>
          <w:sz w:val="24"/>
          <w:szCs w:val="24"/>
        </w:rPr>
        <w:t>Согласованность основных направлений и приоритетов программы с федеральными, региональными и муниципальными нормативно-правовыми документами в области образования.</w:t>
      </w:r>
    </w:p>
    <w:p w:rsidR="00BD7319" w:rsidRPr="00E868B4" w:rsidRDefault="00FF63D9" w:rsidP="00826571">
      <w:pPr>
        <w:numPr>
          <w:ilvl w:val="0"/>
          <w:numId w:val="8"/>
        </w:numPr>
        <w:tabs>
          <w:tab w:val="clear" w:pos="720"/>
          <w:tab w:val="num" w:pos="180"/>
        </w:tabs>
        <w:ind w:left="180" w:hanging="180"/>
        <w:jc w:val="both"/>
        <w:rPr>
          <w:rFonts w:ascii="Times New Roman" w:hAnsi="Times New Roman" w:cs="Times New Roman"/>
          <w:sz w:val="24"/>
          <w:szCs w:val="24"/>
        </w:rPr>
      </w:pPr>
      <w:r w:rsidRPr="00E868B4">
        <w:rPr>
          <w:rFonts w:ascii="Times New Roman" w:hAnsi="Times New Roman" w:cs="Times New Roman"/>
          <w:sz w:val="24"/>
          <w:szCs w:val="24"/>
        </w:rPr>
        <w:t>Успешн</w:t>
      </w:r>
      <w:r w:rsidR="00555ACE" w:rsidRPr="00E868B4">
        <w:rPr>
          <w:rFonts w:ascii="Times New Roman" w:hAnsi="Times New Roman" w:cs="Times New Roman"/>
          <w:sz w:val="24"/>
          <w:szCs w:val="24"/>
        </w:rPr>
        <w:t>ая</w:t>
      </w:r>
      <w:r w:rsidRPr="00E868B4">
        <w:rPr>
          <w:rFonts w:ascii="Times New Roman" w:hAnsi="Times New Roman" w:cs="Times New Roman"/>
          <w:sz w:val="24"/>
          <w:szCs w:val="24"/>
        </w:rPr>
        <w:t xml:space="preserve"> р</w:t>
      </w:r>
      <w:r w:rsidR="00BD7319" w:rsidRPr="00E868B4">
        <w:rPr>
          <w:rFonts w:ascii="Times New Roman" w:hAnsi="Times New Roman" w:cs="Times New Roman"/>
          <w:sz w:val="24"/>
          <w:szCs w:val="24"/>
        </w:rPr>
        <w:t>еализация учреждением ФГОС дошкольного образования.</w:t>
      </w:r>
    </w:p>
    <w:p w:rsidR="00BD7319" w:rsidRPr="00E868B4" w:rsidRDefault="00BD7319" w:rsidP="00826571">
      <w:pPr>
        <w:numPr>
          <w:ilvl w:val="0"/>
          <w:numId w:val="8"/>
        </w:numPr>
        <w:tabs>
          <w:tab w:val="clear" w:pos="720"/>
          <w:tab w:val="num" w:pos="180"/>
        </w:tabs>
        <w:ind w:left="180" w:hanging="180"/>
        <w:jc w:val="both"/>
        <w:rPr>
          <w:rFonts w:ascii="Times New Roman" w:hAnsi="Times New Roman" w:cs="Times New Roman"/>
          <w:sz w:val="24"/>
          <w:szCs w:val="24"/>
        </w:rPr>
      </w:pPr>
      <w:r w:rsidRPr="00E868B4">
        <w:rPr>
          <w:rFonts w:ascii="Times New Roman" w:hAnsi="Times New Roman" w:cs="Times New Roman"/>
          <w:sz w:val="24"/>
          <w:szCs w:val="24"/>
        </w:rPr>
        <w:t>Рост личностных достижений всех субъектов образовательного процесса.</w:t>
      </w:r>
    </w:p>
    <w:p w:rsidR="00BD7319" w:rsidRPr="00E868B4" w:rsidRDefault="00BD7319" w:rsidP="00826571">
      <w:pPr>
        <w:numPr>
          <w:ilvl w:val="0"/>
          <w:numId w:val="8"/>
        </w:numPr>
        <w:tabs>
          <w:tab w:val="clear" w:pos="720"/>
          <w:tab w:val="num" w:pos="180"/>
        </w:tabs>
        <w:ind w:left="180" w:hanging="180"/>
        <w:jc w:val="both"/>
        <w:rPr>
          <w:rFonts w:ascii="Times New Roman" w:hAnsi="Times New Roman" w:cs="Times New Roman"/>
          <w:sz w:val="24"/>
          <w:szCs w:val="24"/>
        </w:rPr>
      </w:pPr>
      <w:r w:rsidRPr="00E868B4">
        <w:rPr>
          <w:rFonts w:ascii="Times New Roman" w:hAnsi="Times New Roman" w:cs="Times New Roman"/>
          <w:sz w:val="24"/>
          <w:szCs w:val="24"/>
        </w:rPr>
        <w:t>Рост материально-техническ</w:t>
      </w:r>
      <w:r w:rsidR="00555ACE" w:rsidRPr="00E868B4">
        <w:rPr>
          <w:rFonts w:ascii="Times New Roman" w:hAnsi="Times New Roman" w:cs="Times New Roman"/>
          <w:sz w:val="24"/>
          <w:szCs w:val="24"/>
        </w:rPr>
        <w:t>ого и ресурсного обеспечения ДОУ</w:t>
      </w:r>
      <w:r w:rsidRPr="00E868B4">
        <w:rPr>
          <w:rFonts w:ascii="Times New Roman" w:hAnsi="Times New Roman" w:cs="Times New Roman"/>
          <w:sz w:val="24"/>
          <w:szCs w:val="24"/>
        </w:rPr>
        <w:t>.</w:t>
      </w:r>
    </w:p>
    <w:p w:rsidR="00BD7319" w:rsidRPr="00E868B4" w:rsidRDefault="00BD7319" w:rsidP="00826571">
      <w:pPr>
        <w:numPr>
          <w:ilvl w:val="0"/>
          <w:numId w:val="8"/>
        </w:numPr>
        <w:tabs>
          <w:tab w:val="clear" w:pos="720"/>
          <w:tab w:val="num" w:pos="180"/>
        </w:tabs>
        <w:ind w:left="180" w:hanging="180"/>
        <w:jc w:val="both"/>
        <w:rPr>
          <w:rFonts w:ascii="Times New Roman" w:hAnsi="Times New Roman" w:cs="Times New Roman"/>
          <w:sz w:val="24"/>
          <w:szCs w:val="24"/>
        </w:rPr>
      </w:pPr>
      <w:r w:rsidRPr="00E868B4">
        <w:rPr>
          <w:rFonts w:ascii="Times New Roman" w:hAnsi="Times New Roman" w:cs="Times New Roman"/>
          <w:sz w:val="24"/>
          <w:szCs w:val="24"/>
        </w:rPr>
        <w:lastRenderedPageBreak/>
        <w:t>Удовлетворенность всех участников образовательного процесса уровнем</w:t>
      </w:r>
      <w:r w:rsidR="00555ACE" w:rsidRPr="00E868B4">
        <w:rPr>
          <w:rFonts w:ascii="Times New Roman" w:hAnsi="Times New Roman" w:cs="Times New Roman"/>
          <w:sz w:val="24"/>
          <w:szCs w:val="24"/>
        </w:rPr>
        <w:t xml:space="preserve"> и качеством предоставляемых ОУ образовательных</w:t>
      </w:r>
      <w:r w:rsidR="00DF47AC">
        <w:rPr>
          <w:rFonts w:ascii="Times New Roman" w:hAnsi="Times New Roman" w:cs="Times New Roman"/>
          <w:sz w:val="24"/>
          <w:szCs w:val="24"/>
        </w:rPr>
        <w:t xml:space="preserve"> </w:t>
      </w:r>
      <w:r w:rsidRPr="00E868B4">
        <w:rPr>
          <w:rFonts w:ascii="Times New Roman" w:hAnsi="Times New Roman" w:cs="Times New Roman"/>
          <w:sz w:val="24"/>
          <w:szCs w:val="24"/>
        </w:rPr>
        <w:t>услуг.</w:t>
      </w:r>
    </w:p>
    <w:p w:rsidR="00080E2A" w:rsidRDefault="00A15B27" w:rsidP="00E868B4">
      <w:pPr>
        <w:jc w:val="both"/>
        <w:rPr>
          <w:rFonts w:ascii="Times New Roman" w:hAnsi="Times New Roman" w:cs="Times New Roman"/>
          <w:b/>
          <w:sz w:val="24"/>
          <w:szCs w:val="24"/>
          <w:u w:val="single"/>
        </w:rPr>
      </w:pPr>
      <w:r w:rsidRPr="00E868B4">
        <w:rPr>
          <w:rFonts w:ascii="Times New Roman" w:hAnsi="Times New Roman" w:cs="Times New Roman"/>
          <w:b/>
          <w:sz w:val="24"/>
          <w:szCs w:val="24"/>
          <w:u w:val="single"/>
        </w:rPr>
        <w:t>О</w:t>
      </w:r>
      <w:r w:rsidR="00536E00" w:rsidRPr="00E868B4">
        <w:rPr>
          <w:rFonts w:ascii="Times New Roman" w:hAnsi="Times New Roman" w:cs="Times New Roman"/>
          <w:b/>
          <w:sz w:val="24"/>
          <w:szCs w:val="24"/>
          <w:u w:val="single"/>
        </w:rPr>
        <w:t>ценка общих результатов П</w:t>
      </w:r>
      <w:r w:rsidR="00CF5AE4" w:rsidRPr="00E868B4">
        <w:rPr>
          <w:rFonts w:ascii="Times New Roman" w:hAnsi="Times New Roman" w:cs="Times New Roman"/>
          <w:b/>
          <w:sz w:val="24"/>
          <w:szCs w:val="24"/>
          <w:u w:val="single"/>
        </w:rPr>
        <w:t>рограммы р</w:t>
      </w:r>
      <w:r w:rsidR="00080E2A">
        <w:rPr>
          <w:rFonts w:ascii="Times New Roman" w:hAnsi="Times New Roman" w:cs="Times New Roman"/>
          <w:b/>
          <w:sz w:val="24"/>
          <w:szCs w:val="24"/>
          <w:u w:val="single"/>
        </w:rPr>
        <w:t>азвития</w:t>
      </w:r>
    </w:p>
    <w:p w:rsidR="00DF47AC" w:rsidRDefault="00AA1079" w:rsidP="00DF47AC">
      <w:pPr>
        <w:ind w:firstLine="567"/>
        <w:jc w:val="both"/>
        <w:rPr>
          <w:rFonts w:ascii="Times New Roman" w:hAnsi="Times New Roman" w:cs="Times New Roman"/>
          <w:b/>
          <w:sz w:val="24"/>
          <w:szCs w:val="24"/>
          <w:u w:val="single"/>
        </w:rPr>
      </w:pPr>
      <w:r w:rsidRPr="00E868B4">
        <w:rPr>
          <w:rFonts w:ascii="Times New Roman" w:hAnsi="Times New Roman" w:cs="Times New Roman"/>
          <w:b/>
          <w:sz w:val="24"/>
          <w:szCs w:val="24"/>
        </w:rPr>
        <w:t>Мониторинг хода</w:t>
      </w:r>
      <w:r w:rsidRPr="00E868B4">
        <w:rPr>
          <w:rFonts w:ascii="Times New Roman" w:hAnsi="Times New Roman" w:cs="Times New Roman"/>
          <w:sz w:val="24"/>
          <w:szCs w:val="24"/>
        </w:rPr>
        <w:t xml:space="preserve"> выполнения программных мероприятий осуществляется ежегодно, по окончании учебного года. Участниками Программы составляются письмен</w:t>
      </w:r>
      <w:r w:rsidR="005558D6" w:rsidRPr="00E868B4">
        <w:rPr>
          <w:rFonts w:ascii="Times New Roman" w:hAnsi="Times New Roman" w:cs="Times New Roman"/>
          <w:sz w:val="24"/>
          <w:szCs w:val="24"/>
        </w:rPr>
        <w:t xml:space="preserve">ные отчёты, делается анализ её </w:t>
      </w:r>
      <w:r w:rsidRPr="00E868B4">
        <w:rPr>
          <w:rFonts w:ascii="Times New Roman" w:hAnsi="Times New Roman" w:cs="Times New Roman"/>
          <w:sz w:val="24"/>
          <w:szCs w:val="24"/>
        </w:rPr>
        <w:t>выполнения, выносятся рекомендации, вносятся коррективы в её содержание.</w:t>
      </w:r>
    </w:p>
    <w:p w:rsidR="00AA1079" w:rsidRPr="00DF47AC" w:rsidRDefault="005558D6" w:rsidP="00DF47AC">
      <w:pPr>
        <w:ind w:firstLine="567"/>
        <w:jc w:val="both"/>
        <w:rPr>
          <w:rFonts w:ascii="Times New Roman" w:hAnsi="Times New Roman" w:cs="Times New Roman"/>
          <w:b/>
          <w:sz w:val="24"/>
          <w:szCs w:val="24"/>
          <w:u w:val="single"/>
        </w:rPr>
      </w:pPr>
      <w:r w:rsidRPr="00E868B4">
        <w:rPr>
          <w:rFonts w:ascii="Times New Roman" w:hAnsi="Times New Roman" w:cs="Times New Roman"/>
          <w:b/>
          <w:sz w:val="24"/>
          <w:szCs w:val="24"/>
        </w:rPr>
        <w:t xml:space="preserve">Контроль над </w:t>
      </w:r>
      <w:r w:rsidR="00AA1079" w:rsidRPr="00E868B4">
        <w:rPr>
          <w:rFonts w:ascii="Times New Roman" w:hAnsi="Times New Roman" w:cs="Times New Roman"/>
          <w:b/>
          <w:sz w:val="24"/>
          <w:szCs w:val="24"/>
        </w:rPr>
        <w:t>ходом реализации Программы представляется в виде двух компонентов:</w:t>
      </w:r>
    </w:p>
    <w:p w:rsidR="00AA1079" w:rsidRPr="00E868B4" w:rsidRDefault="005558D6" w:rsidP="00810A01">
      <w:pPr>
        <w:jc w:val="both"/>
        <w:rPr>
          <w:rFonts w:ascii="Times New Roman" w:hAnsi="Times New Roman" w:cs="Times New Roman"/>
          <w:sz w:val="24"/>
          <w:szCs w:val="24"/>
        </w:rPr>
      </w:pPr>
      <w:r w:rsidRPr="00E868B4">
        <w:rPr>
          <w:rFonts w:ascii="Times New Roman" w:hAnsi="Times New Roman" w:cs="Times New Roman"/>
          <w:sz w:val="24"/>
          <w:szCs w:val="24"/>
        </w:rPr>
        <w:t xml:space="preserve">- Административный </w:t>
      </w:r>
      <w:r w:rsidR="00AA1079" w:rsidRPr="00E868B4">
        <w:rPr>
          <w:rFonts w:ascii="Times New Roman" w:hAnsi="Times New Roman" w:cs="Times New Roman"/>
          <w:sz w:val="24"/>
          <w:szCs w:val="24"/>
        </w:rPr>
        <w:t>контроль - оперативный, промежуточный, итоговый.</w:t>
      </w:r>
    </w:p>
    <w:p w:rsidR="00AA1079" w:rsidRPr="00E868B4" w:rsidRDefault="00AA1079" w:rsidP="00810A01">
      <w:pPr>
        <w:jc w:val="both"/>
        <w:rPr>
          <w:rFonts w:ascii="Times New Roman" w:hAnsi="Times New Roman" w:cs="Times New Roman"/>
          <w:sz w:val="24"/>
          <w:szCs w:val="24"/>
        </w:rPr>
      </w:pPr>
      <w:r w:rsidRPr="00E868B4">
        <w:rPr>
          <w:rFonts w:ascii="Times New Roman" w:hAnsi="Times New Roman" w:cs="Times New Roman"/>
          <w:sz w:val="24"/>
          <w:szCs w:val="24"/>
        </w:rPr>
        <w:t>- Самоконтроль – диагностика, самоанализ, тестирование, анкетирование.</w:t>
      </w:r>
    </w:p>
    <w:p w:rsidR="00DF47AC" w:rsidRDefault="00AA1079" w:rsidP="00DF47AC">
      <w:pPr>
        <w:pStyle w:val="a6"/>
        <w:spacing w:after="0" w:line="240" w:lineRule="auto"/>
        <w:ind w:left="0" w:firstLine="567"/>
        <w:jc w:val="both"/>
        <w:rPr>
          <w:rFonts w:ascii="Times New Roman" w:hAnsi="Times New Roman" w:cs="Times New Roman"/>
          <w:color w:val="000000" w:themeColor="text1"/>
          <w:sz w:val="24"/>
          <w:szCs w:val="24"/>
        </w:rPr>
      </w:pPr>
      <w:r w:rsidRPr="00E868B4">
        <w:rPr>
          <w:rFonts w:ascii="Times New Roman" w:hAnsi="Times New Roman" w:cs="Times New Roman"/>
          <w:sz w:val="24"/>
          <w:szCs w:val="24"/>
        </w:rPr>
        <w:t>Информация о реализации Программы за определённый период представляется на обсуждение педагогического совета</w:t>
      </w:r>
      <w:r w:rsidR="00555ACE" w:rsidRPr="00E868B4">
        <w:rPr>
          <w:rFonts w:ascii="Times New Roman" w:hAnsi="Times New Roman" w:cs="Times New Roman"/>
          <w:sz w:val="24"/>
          <w:szCs w:val="24"/>
        </w:rPr>
        <w:t xml:space="preserve">, в </w:t>
      </w:r>
      <w:r w:rsidR="008948E1" w:rsidRPr="00E868B4">
        <w:rPr>
          <w:rFonts w:ascii="Times New Roman" w:hAnsi="Times New Roman" w:cs="Times New Roman"/>
          <w:sz w:val="24"/>
          <w:szCs w:val="24"/>
        </w:rPr>
        <w:t>материалах с</w:t>
      </w:r>
      <w:r w:rsidR="00DC4441" w:rsidRPr="00E868B4">
        <w:rPr>
          <w:rFonts w:ascii="Times New Roman" w:hAnsi="Times New Roman" w:cs="Times New Roman"/>
          <w:sz w:val="24"/>
          <w:szCs w:val="24"/>
        </w:rPr>
        <w:t>амоо</w:t>
      </w:r>
      <w:r w:rsidR="008948E1" w:rsidRPr="00E868B4">
        <w:rPr>
          <w:rFonts w:ascii="Times New Roman" w:hAnsi="Times New Roman" w:cs="Times New Roman"/>
          <w:sz w:val="24"/>
          <w:szCs w:val="24"/>
        </w:rPr>
        <w:t>бследования</w:t>
      </w:r>
      <w:r w:rsidR="00DC4441" w:rsidRPr="00E868B4">
        <w:rPr>
          <w:rFonts w:ascii="Times New Roman" w:hAnsi="Times New Roman" w:cs="Times New Roman"/>
          <w:sz w:val="24"/>
          <w:szCs w:val="24"/>
        </w:rPr>
        <w:t xml:space="preserve"> </w:t>
      </w:r>
      <w:r w:rsidR="00555ACE" w:rsidRPr="00E868B4">
        <w:rPr>
          <w:rFonts w:ascii="Times New Roman" w:hAnsi="Times New Roman" w:cs="Times New Roman"/>
          <w:sz w:val="24"/>
          <w:szCs w:val="24"/>
        </w:rPr>
        <w:t>на сайт</w:t>
      </w:r>
      <w:r w:rsidR="00DC4441" w:rsidRPr="00E868B4">
        <w:rPr>
          <w:rFonts w:ascii="Times New Roman" w:hAnsi="Times New Roman" w:cs="Times New Roman"/>
          <w:sz w:val="24"/>
          <w:szCs w:val="24"/>
        </w:rPr>
        <w:t>е</w:t>
      </w:r>
      <w:r w:rsidR="00555ACE" w:rsidRPr="00E868B4">
        <w:rPr>
          <w:rFonts w:ascii="Times New Roman" w:hAnsi="Times New Roman" w:cs="Times New Roman"/>
          <w:sz w:val="24"/>
          <w:szCs w:val="24"/>
        </w:rPr>
        <w:t xml:space="preserve"> ДОУ</w:t>
      </w:r>
      <w:r w:rsidRPr="00E868B4">
        <w:rPr>
          <w:rFonts w:ascii="Times New Roman" w:hAnsi="Times New Roman" w:cs="Times New Roman"/>
          <w:sz w:val="24"/>
          <w:szCs w:val="24"/>
        </w:rPr>
        <w:t>.</w:t>
      </w:r>
      <w:r w:rsidRPr="00E868B4">
        <w:rPr>
          <w:rFonts w:ascii="Times New Roman" w:hAnsi="Times New Roman" w:cs="Times New Roman"/>
          <w:color w:val="000000" w:themeColor="text1"/>
          <w:sz w:val="24"/>
          <w:szCs w:val="24"/>
        </w:rPr>
        <w:t xml:space="preserve"> Система оценки будет обладать открытостью и доступностью для всех участников образовательного пространства. Оценка реализации подпрограмм будет носить качественный и </w:t>
      </w:r>
      <w:r w:rsidR="00DF47AC">
        <w:rPr>
          <w:rFonts w:ascii="Times New Roman" w:hAnsi="Times New Roman" w:cs="Times New Roman"/>
          <w:color w:val="000000" w:themeColor="text1"/>
          <w:sz w:val="24"/>
          <w:szCs w:val="24"/>
        </w:rPr>
        <w:t>количественный характер.</w:t>
      </w:r>
    </w:p>
    <w:p w:rsidR="00AA1079" w:rsidRPr="00DF47AC" w:rsidRDefault="00AA1079" w:rsidP="00DF47AC">
      <w:pPr>
        <w:pStyle w:val="a6"/>
        <w:spacing w:after="0" w:line="240" w:lineRule="auto"/>
        <w:ind w:left="0" w:firstLine="567"/>
        <w:jc w:val="both"/>
        <w:rPr>
          <w:rFonts w:ascii="Times New Roman" w:hAnsi="Times New Roman" w:cs="Times New Roman"/>
          <w:color w:val="000000" w:themeColor="text1"/>
          <w:sz w:val="24"/>
          <w:szCs w:val="24"/>
        </w:rPr>
      </w:pPr>
      <w:r w:rsidRPr="00E868B4">
        <w:rPr>
          <w:rFonts w:ascii="Times New Roman" w:hAnsi="Times New Roman" w:cs="Times New Roman"/>
          <w:b/>
          <w:i/>
          <w:sz w:val="24"/>
          <w:szCs w:val="24"/>
        </w:rPr>
        <w:t>Мы предполагаем, что в результате реализации Программы развития должны произойти существенные изменения в следующих направлениях:</w:t>
      </w:r>
    </w:p>
    <w:p w:rsidR="00DC4441" w:rsidRPr="00E868B4" w:rsidRDefault="00FB0317" w:rsidP="00DF47AC">
      <w:pPr>
        <w:pStyle w:val="a6"/>
        <w:spacing w:after="0" w:line="240" w:lineRule="auto"/>
        <w:ind w:left="0"/>
        <w:jc w:val="both"/>
        <w:rPr>
          <w:rFonts w:ascii="Times New Roman" w:hAnsi="Times New Roman" w:cs="Times New Roman"/>
          <w:b/>
          <w:sz w:val="24"/>
          <w:szCs w:val="24"/>
        </w:rPr>
      </w:pPr>
      <w:r w:rsidRPr="00E868B4">
        <w:rPr>
          <w:rFonts w:ascii="Times New Roman" w:hAnsi="Times New Roman" w:cs="Times New Roman"/>
          <w:b/>
          <w:sz w:val="24"/>
          <w:szCs w:val="24"/>
        </w:rPr>
        <w:t xml:space="preserve">1. </w:t>
      </w:r>
      <w:r w:rsidR="00DC4441" w:rsidRPr="00E868B4">
        <w:rPr>
          <w:rFonts w:ascii="Times New Roman" w:hAnsi="Times New Roman" w:cs="Times New Roman"/>
          <w:b/>
          <w:sz w:val="24"/>
          <w:szCs w:val="24"/>
        </w:rPr>
        <w:t>Для воспитанников</w:t>
      </w:r>
      <w:r w:rsidRPr="00E868B4">
        <w:rPr>
          <w:rFonts w:ascii="Times New Roman" w:hAnsi="Times New Roman" w:cs="Times New Roman"/>
          <w:b/>
          <w:sz w:val="24"/>
          <w:szCs w:val="24"/>
        </w:rPr>
        <w:t xml:space="preserve"> и родителей</w:t>
      </w:r>
      <w:r w:rsidR="00DC4441" w:rsidRPr="00E868B4">
        <w:rPr>
          <w:rFonts w:ascii="Times New Roman" w:hAnsi="Times New Roman" w:cs="Times New Roman"/>
          <w:b/>
          <w:sz w:val="24"/>
          <w:szCs w:val="24"/>
        </w:rPr>
        <w:t xml:space="preserve"> ДОУ:</w:t>
      </w:r>
    </w:p>
    <w:p w:rsidR="00DC4441" w:rsidRPr="00E868B4" w:rsidRDefault="00DC4441"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-каждому воспитаннику будут предоставлены условия для полноценного развития и личностного роста;</w:t>
      </w:r>
    </w:p>
    <w:p w:rsidR="00DC4441" w:rsidRPr="00E868B4" w:rsidRDefault="00DC4441"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-будет улучшено состояние здоровья воспитанников</w:t>
      </w:r>
      <w:r w:rsidR="00FB0317" w:rsidRPr="00E868B4">
        <w:rPr>
          <w:rFonts w:ascii="Times New Roman" w:hAnsi="Times New Roman" w:cs="Times New Roman"/>
          <w:sz w:val="24"/>
          <w:szCs w:val="24"/>
        </w:rPr>
        <w:t xml:space="preserve"> и условий их безопасного пребывания в учреждении</w:t>
      </w:r>
      <w:r w:rsidRPr="00E868B4">
        <w:rPr>
          <w:rFonts w:ascii="Times New Roman" w:hAnsi="Times New Roman" w:cs="Times New Roman"/>
          <w:sz w:val="24"/>
          <w:szCs w:val="24"/>
        </w:rPr>
        <w:t xml:space="preserve"> на основе системного использования технологии здоровьесбережения</w:t>
      </w:r>
      <w:r w:rsidR="008948E1" w:rsidRPr="00E868B4">
        <w:rPr>
          <w:rFonts w:ascii="Times New Roman" w:hAnsi="Times New Roman" w:cs="Times New Roman"/>
          <w:sz w:val="24"/>
          <w:szCs w:val="24"/>
        </w:rPr>
        <w:t xml:space="preserve"> и</w:t>
      </w:r>
      <w:r w:rsidR="00FB0317" w:rsidRPr="00E868B4">
        <w:rPr>
          <w:rFonts w:ascii="Times New Roman" w:hAnsi="Times New Roman" w:cs="Times New Roman"/>
          <w:sz w:val="24"/>
          <w:szCs w:val="24"/>
        </w:rPr>
        <w:t xml:space="preserve"> безопасности в ДОУ;</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-будут созданы оптимальные условия для обеспечения индивидуального сопровождения каждого воспитанника;</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-каждой семье будет предоставлена возможность индивидуального консультирования и право на активное участие в образовательном процессе, возможность выбора дополнительных программ развития;</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-качество сформированности ключевых компетенций детей будет способствовать успешному обучению в школе;</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-система дополнительного образования детей в детском саду приобретет более качественный характер.</w:t>
      </w:r>
    </w:p>
    <w:p w:rsidR="00FB0317" w:rsidRPr="00E868B4" w:rsidRDefault="00FB0317" w:rsidP="00810A01">
      <w:pPr>
        <w:pStyle w:val="a6"/>
        <w:spacing w:after="0" w:line="240" w:lineRule="auto"/>
        <w:ind w:left="0"/>
        <w:jc w:val="both"/>
        <w:rPr>
          <w:rFonts w:ascii="Times New Roman" w:hAnsi="Times New Roman" w:cs="Times New Roman"/>
          <w:b/>
          <w:sz w:val="24"/>
          <w:szCs w:val="24"/>
        </w:rPr>
      </w:pPr>
      <w:r w:rsidRPr="00E868B4">
        <w:rPr>
          <w:rFonts w:ascii="Times New Roman" w:hAnsi="Times New Roman" w:cs="Times New Roman"/>
          <w:b/>
          <w:sz w:val="24"/>
          <w:szCs w:val="24"/>
        </w:rPr>
        <w:t>2.Для педагогов:</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-каждому педагогу будет предоставлена возможность для непрерывного развития профессиональной компетентности в условиях методической службы ДОУ;</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-профессионализм педагогов позволит обеспечить развитие ключевых компетенций каждого воспитанника;</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-будут созданы оптимальные условия для педагогического творчества, участия педагогов в инновационной деятельности.</w:t>
      </w:r>
    </w:p>
    <w:p w:rsidR="00FB0317" w:rsidRPr="00E868B4" w:rsidRDefault="00FB0317" w:rsidP="00810A01">
      <w:pPr>
        <w:pStyle w:val="a6"/>
        <w:spacing w:after="0" w:line="240" w:lineRule="auto"/>
        <w:ind w:left="0"/>
        <w:jc w:val="both"/>
        <w:rPr>
          <w:rFonts w:ascii="Times New Roman" w:hAnsi="Times New Roman" w:cs="Times New Roman"/>
          <w:b/>
          <w:sz w:val="24"/>
          <w:szCs w:val="24"/>
        </w:rPr>
      </w:pPr>
      <w:r w:rsidRPr="00E868B4">
        <w:rPr>
          <w:rFonts w:ascii="Times New Roman" w:hAnsi="Times New Roman" w:cs="Times New Roman"/>
          <w:b/>
          <w:sz w:val="24"/>
          <w:szCs w:val="24"/>
        </w:rPr>
        <w:t>3. Для дошкольного учреждения:</w:t>
      </w:r>
    </w:p>
    <w:p w:rsidR="00FB0317" w:rsidRPr="00E868B4" w:rsidRDefault="00FB0317"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-будет усовершенствована система управления качеством</w:t>
      </w:r>
      <w:r w:rsidR="00B4032D" w:rsidRPr="00E868B4">
        <w:rPr>
          <w:rFonts w:ascii="Times New Roman" w:hAnsi="Times New Roman" w:cs="Times New Roman"/>
          <w:sz w:val="24"/>
          <w:szCs w:val="24"/>
        </w:rPr>
        <w:t xml:space="preserve"> дошкольного образования;</w:t>
      </w:r>
    </w:p>
    <w:p w:rsidR="00B4032D" w:rsidRPr="00E868B4" w:rsidRDefault="00B4032D"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-будет установлено продуктивное сотрудничество с социальными институтами и родителями воспитанников;</w:t>
      </w:r>
    </w:p>
    <w:p w:rsidR="00DF47AC" w:rsidRDefault="00B4032D" w:rsidP="00810A01">
      <w:pPr>
        <w:pStyle w:val="a6"/>
        <w:spacing w:after="0" w:line="240" w:lineRule="auto"/>
        <w:ind w:left="0" w:firstLine="567"/>
        <w:jc w:val="both"/>
        <w:rPr>
          <w:rFonts w:ascii="Times New Roman" w:hAnsi="Times New Roman" w:cs="Times New Roman"/>
          <w:sz w:val="24"/>
          <w:szCs w:val="24"/>
        </w:rPr>
      </w:pPr>
      <w:r w:rsidRPr="00E868B4">
        <w:rPr>
          <w:rFonts w:ascii="Times New Roman" w:hAnsi="Times New Roman" w:cs="Times New Roman"/>
          <w:sz w:val="24"/>
          <w:szCs w:val="24"/>
        </w:rPr>
        <w:t>-будет оптимально развиваться и пополняться предметно-развивающая среда и ма</w:t>
      </w:r>
      <w:r w:rsidR="00DF47AC">
        <w:rPr>
          <w:rFonts w:ascii="Times New Roman" w:hAnsi="Times New Roman" w:cs="Times New Roman"/>
          <w:sz w:val="24"/>
          <w:szCs w:val="24"/>
        </w:rPr>
        <w:t>териально-техническая база ДОУ;</w:t>
      </w:r>
    </w:p>
    <w:p w:rsidR="00DF47AC" w:rsidRDefault="00DF47AC" w:rsidP="00810A01">
      <w:pPr>
        <w:pStyle w:val="a6"/>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B4032D" w:rsidRPr="00E868B4">
        <w:rPr>
          <w:rFonts w:ascii="Times New Roman" w:eastAsia="Calibri" w:hAnsi="Times New Roman" w:cs="Times New Roman"/>
          <w:sz w:val="24"/>
          <w:szCs w:val="24"/>
        </w:rPr>
        <w:t>будет сохраняться и профессионально развиваться кадровый состав учреждения;</w:t>
      </w:r>
    </w:p>
    <w:p w:rsidR="00B4032D" w:rsidRPr="00DF47AC" w:rsidRDefault="00DF47AC" w:rsidP="00810A01">
      <w:pPr>
        <w:pStyle w:val="a6"/>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w:t>
      </w:r>
      <w:r w:rsidR="00B4032D" w:rsidRPr="00E868B4">
        <w:rPr>
          <w:rFonts w:ascii="Times New Roman" w:eastAsia="Calibri" w:hAnsi="Times New Roman" w:cs="Times New Roman"/>
          <w:sz w:val="24"/>
          <w:szCs w:val="24"/>
        </w:rPr>
        <w:t xml:space="preserve">будет усовершенствована безопасная среда </w:t>
      </w:r>
      <w:r w:rsidR="00810A01">
        <w:rPr>
          <w:rFonts w:ascii="Times New Roman" w:eastAsia="Calibri" w:hAnsi="Times New Roman" w:cs="Times New Roman"/>
          <w:sz w:val="24"/>
          <w:szCs w:val="24"/>
        </w:rPr>
        <w:t>ДОУ.</w:t>
      </w:r>
    </w:p>
    <w:p w:rsidR="009E0422" w:rsidRPr="00E868B4" w:rsidRDefault="00B82926" w:rsidP="00810A01">
      <w:pPr>
        <w:jc w:val="both"/>
        <w:rPr>
          <w:rFonts w:ascii="Times New Roman" w:eastAsia="Calibri" w:hAnsi="Times New Roman" w:cs="Times New Roman"/>
          <w:b/>
          <w:sz w:val="24"/>
          <w:szCs w:val="24"/>
        </w:rPr>
      </w:pPr>
      <w:r w:rsidRPr="00E868B4">
        <w:rPr>
          <w:rFonts w:ascii="Times New Roman" w:hAnsi="Times New Roman" w:cs="Times New Roman"/>
          <w:b/>
          <w:sz w:val="24"/>
          <w:szCs w:val="24"/>
        </w:rPr>
        <w:t>4.</w:t>
      </w:r>
      <w:r w:rsidR="00FA7C30" w:rsidRPr="00E868B4">
        <w:rPr>
          <w:rFonts w:ascii="Times New Roman" w:eastAsia="Calibri" w:hAnsi="Times New Roman" w:cs="Times New Roman"/>
          <w:b/>
          <w:sz w:val="24"/>
          <w:szCs w:val="24"/>
        </w:rPr>
        <w:t xml:space="preserve"> </w:t>
      </w:r>
      <w:r w:rsidR="009E0422" w:rsidRPr="00E868B4">
        <w:rPr>
          <w:rFonts w:ascii="Times New Roman" w:eastAsia="Calibri" w:hAnsi="Times New Roman" w:cs="Times New Roman"/>
          <w:b/>
          <w:sz w:val="24"/>
          <w:szCs w:val="24"/>
        </w:rPr>
        <w:t>Реализация приоритетных направл</w:t>
      </w:r>
      <w:r w:rsidR="00DF47AC">
        <w:rPr>
          <w:rFonts w:ascii="Times New Roman" w:eastAsia="Calibri" w:hAnsi="Times New Roman" w:cs="Times New Roman"/>
          <w:b/>
          <w:sz w:val="24"/>
          <w:szCs w:val="24"/>
        </w:rPr>
        <w:t xml:space="preserve">ений Программы </w:t>
      </w:r>
      <w:r w:rsidR="00FA7C30" w:rsidRPr="00E868B4">
        <w:rPr>
          <w:rFonts w:ascii="Times New Roman" w:eastAsia="Calibri" w:hAnsi="Times New Roman" w:cs="Times New Roman"/>
          <w:b/>
          <w:sz w:val="24"/>
          <w:szCs w:val="24"/>
        </w:rPr>
        <w:t>позволит</w:t>
      </w:r>
      <w:r w:rsidR="009E0422" w:rsidRPr="00E868B4">
        <w:rPr>
          <w:rFonts w:ascii="Times New Roman" w:eastAsia="Calibri" w:hAnsi="Times New Roman" w:cs="Times New Roman"/>
          <w:b/>
          <w:sz w:val="24"/>
          <w:szCs w:val="24"/>
        </w:rPr>
        <w:t>:</w:t>
      </w:r>
    </w:p>
    <w:p w:rsidR="009E0422" w:rsidRPr="00DF47AC" w:rsidRDefault="00DF47AC" w:rsidP="00810A01">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FA7C30" w:rsidRPr="00DF47AC">
        <w:rPr>
          <w:rFonts w:ascii="Times New Roman" w:eastAsia="Times New Roman" w:hAnsi="Times New Roman" w:cs="Times New Roman"/>
          <w:sz w:val="24"/>
          <w:szCs w:val="24"/>
        </w:rPr>
        <w:t xml:space="preserve">создать </w:t>
      </w:r>
      <w:r w:rsidR="009E0422" w:rsidRPr="00DF47AC">
        <w:rPr>
          <w:rFonts w:ascii="Times New Roman" w:eastAsia="Times New Roman" w:hAnsi="Times New Roman" w:cs="Times New Roman"/>
          <w:sz w:val="24"/>
          <w:szCs w:val="24"/>
        </w:rPr>
        <w:t>инновационный потенциал и климат в педагогическом коллективе, включенность педагогов в поисковую деятельность;</w:t>
      </w:r>
    </w:p>
    <w:p w:rsidR="00BF597E" w:rsidRPr="00DF47AC" w:rsidRDefault="00DF47AC" w:rsidP="00810A01">
      <w:pPr>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E0422" w:rsidRPr="00DF47AC">
        <w:rPr>
          <w:rFonts w:ascii="Times New Roman" w:eastAsia="Times New Roman" w:hAnsi="Times New Roman" w:cs="Times New Roman"/>
          <w:sz w:val="24"/>
          <w:szCs w:val="24"/>
        </w:rPr>
        <w:t>качественно, эффективно и продуктивно реализовать образовательную программу ДОУ с учетом личных потребнос</w:t>
      </w:r>
      <w:r w:rsidR="00B74FC7" w:rsidRPr="00DF47AC">
        <w:rPr>
          <w:rFonts w:ascii="Times New Roman" w:eastAsia="Times New Roman" w:hAnsi="Times New Roman" w:cs="Times New Roman"/>
          <w:sz w:val="24"/>
          <w:szCs w:val="24"/>
        </w:rPr>
        <w:t>тей детей, родителей, педагогов.</w:t>
      </w:r>
    </w:p>
    <w:sectPr w:rsidR="00BF597E" w:rsidRPr="00DF47AC" w:rsidSect="00041A11">
      <w:footerReference w:type="default" r:id="rId10"/>
      <w:pgSz w:w="11906" w:h="16838"/>
      <w:pgMar w:top="851"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949" w:rsidRDefault="00496949" w:rsidP="00656863">
      <w:r>
        <w:separator/>
      </w:r>
    </w:p>
  </w:endnote>
  <w:endnote w:type="continuationSeparator" w:id="0">
    <w:p w:rsidR="00496949" w:rsidRDefault="00496949" w:rsidP="00656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04503"/>
      <w:docPartObj>
        <w:docPartGallery w:val="Page Numbers (Bottom of Page)"/>
        <w:docPartUnique/>
      </w:docPartObj>
    </w:sdtPr>
    <w:sdtEndPr/>
    <w:sdtContent>
      <w:p w:rsidR="00534BC4" w:rsidRDefault="00534BC4">
        <w:pPr>
          <w:pStyle w:val="aa"/>
          <w:jc w:val="right"/>
        </w:pPr>
        <w:r>
          <w:rPr>
            <w:noProof/>
          </w:rPr>
          <w:fldChar w:fldCharType="begin"/>
        </w:r>
        <w:r>
          <w:rPr>
            <w:noProof/>
          </w:rPr>
          <w:instrText xml:space="preserve"> PAGE   \* MERGEFORMAT </w:instrText>
        </w:r>
        <w:r>
          <w:rPr>
            <w:noProof/>
          </w:rPr>
          <w:fldChar w:fldCharType="separate"/>
        </w:r>
        <w:r w:rsidR="00485C3E">
          <w:rPr>
            <w:noProof/>
          </w:rPr>
          <w:t>2</w:t>
        </w:r>
        <w:r>
          <w:rPr>
            <w:noProof/>
          </w:rPr>
          <w:fldChar w:fldCharType="end"/>
        </w:r>
      </w:p>
    </w:sdtContent>
  </w:sdt>
  <w:p w:rsidR="00534BC4" w:rsidRDefault="00534BC4" w:rsidP="00D92ECA">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949" w:rsidRDefault="00496949" w:rsidP="00656863">
      <w:r>
        <w:separator/>
      </w:r>
    </w:p>
  </w:footnote>
  <w:footnote w:type="continuationSeparator" w:id="0">
    <w:p w:rsidR="00496949" w:rsidRDefault="00496949" w:rsidP="006568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decimal"/>
      <w:lvlText w:val="%1."/>
      <w:lvlJc w:val="left"/>
      <w:pPr>
        <w:tabs>
          <w:tab w:val="num" w:pos="0"/>
        </w:tabs>
        <w:ind w:left="720" w:hanging="360"/>
      </w:pPr>
    </w:lvl>
  </w:abstractNum>
  <w:abstractNum w:abstractNumId="1" w15:restartNumberingAfterBreak="0">
    <w:nsid w:val="00000008"/>
    <w:multiLevelType w:val="singleLevel"/>
    <w:tmpl w:val="00000008"/>
    <w:name w:val="WW8Num9"/>
    <w:lvl w:ilvl="0">
      <w:start w:val="1"/>
      <w:numFmt w:val="bullet"/>
      <w:lvlText w:val=""/>
      <w:lvlJc w:val="left"/>
      <w:pPr>
        <w:tabs>
          <w:tab w:val="num" w:pos="417"/>
        </w:tabs>
        <w:ind w:left="417" w:firstLine="0"/>
      </w:pPr>
      <w:rPr>
        <w:rFonts w:ascii="Symbol" w:hAnsi="Symbol" w:cs="Wingdings"/>
      </w:rPr>
    </w:lvl>
  </w:abstractNum>
  <w:abstractNum w:abstractNumId="2"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D"/>
    <w:multiLevelType w:val="singleLevel"/>
    <w:tmpl w:val="0000001D"/>
    <w:name w:val="WW8Num29"/>
    <w:lvl w:ilvl="0">
      <w:start w:val="1"/>
      <w:numFmt w:val="bullet"/>
      <w:lvlText w:val=""/>
      <w:lvlJc w:val="left"/>
      <w:pPr>
        <w:tabs>
          <w:tab w:val="num" w:pos="66"/>
        </w:tabs>
        <w:ind w:left="786" w:hanging="360"/>
      </w:pPr>
      <w:rPr>
        <w:rFonts w:ascii="Symbol" w:hAnsi="Symbol"/>
      </w:rPr>
    </w:lvl>
  </w:abstractNum>
  <w:abstractNum w:abstractNumId="4" w15:restartNumberingAfterBreak="0">
    <w:nsid w:val="073C3502"/>
    <w:multiLevelType w:val="hybridMultilevel"/>
    <w:tmpl w:val="B1F0DB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76A20E0"/>
    <w:multiLevelType w:val="hybridMultilevel"/>
    <w:tmpl w:val="B38696F2"/>
    <w:lvl w:ilvl="0" w:tplc="04190001">
      <w:start w:val="1"/>
      <w:numFmt w:val="bullet"/>
      <w:lvlText w:val=""/>
      <w:lvlJc w:val="left"/>
      <w:pPr>
        <w:ind w:left="781" w:hanging="360"/>
      </w:pPr>
      <w:rPr>
        <w:rFonts w:ascii="Symbol" w:hAnsi="Symbol" w:hint="default"/>
      </w:rPr>
    </w:lvl>
    <w:lvl w:ilvl="1" w:tplc="04190003" w:tentative="1">
      <w:start w:val="1"/>
      <w:numFmt w:val="bullet"/>
      <w:lvlText w:val="o"/>
      <w:lvlJc w:val="left"/>
      <w:pPr>
        <w:ind w:left="1501" w:hanging="360"/>
      </w:pPr>
      <w:rPr>
        <w:rFonts w:ascii="Courier New" w:hAnsi="Courier New" w:cs="Courier New" w:hint="default"/>
      </w:rPr>
    </w:lvl>
    <w:lvl w:ilvl="2" w:tplc="04190005" w:tentative="1">
      <w:start w:val="1"/>
      <w:numFmt w:val="bullet"/>
      <w:lvlText w:val=""/>
      <w:lvlJc w:val="left"/>
      <w:pPr>
        <w:ind w:left="2221" w:hanging="360"/>
      </w:pPr>
      <w:rPr>
        <w:rFonts w:ascii="Wingdings" w:hAnsi="Wingdings" w:hint="default"/>
      </w:rPr>
    </w:lvl>
    <w:lvl w:ilvl="3" w:tplc="04190001" w:tentative="1">
      <w:start w:val="1"/>
      <w:numFmt w:val="bullet"/>
      <w:lvlText w:val=""/>
      <w:lvlJc w:val="left"/>
      <w:pPr>
        <w:ind w:left="2941" w:hanging="360"/>
      </w:pPr>
      <w:rPr>
        <w:rFonts w:ascii="Symbol" w:hAnsi="Symbol" w:hint="default"/>
      </w:rPr>
    </w:lvl>
    <w:lvl w:ilvl="4" w:tplc="04190003" w:tentative="1">
      <w:start w:val="1"/>
      <w:numFmt w:val="bullet"/>
      <w:lvlText w:val="o"/>
      <w:lvlJc w:val="left"/>
      <w:pPr>
        <w:ind w:left="3661" w:hanging="360"/>
      </w:pPr>
      <w:rPr>
        <w:rFonts w:ascii="Courier New" w:hAnsi="Courier New" w:cs="Courier New" w:hint="default"/>
      </w:rPr>
    </w:lvl>
    <w:lvl w:ilvl="5" w:tplc="04190005" w:tentative="1">
      <w:start w:val="1"/>
      <w:numFmt w:val="bullet"/>
      <w:lvlText w:val=""/>
      <w:lvlJc w:val="left"/>
      <w:pPr>
        <w:ind w:left="4381" w:hanging="360"/>
      </w:pPr>
      <w:rPr>
        <w:rFonts w:ascii="Wingdings" w:hAnsi="Wingdings" w:hint="default"/>
      </w:rPr>
    </w:lvl>
    <w:lvl w:ilvl="6" w:tplc="04190001" w:tentative="1">
      <w:start w:val="1"/>
      <w:numFmt w:val="bullet"/>
      <w:lvlText w:val=""/>
      <w:lvlJc w:val="left"/>
      <w:pPr>
        <w:ind w:left="5101" w:hanging="360"/>
      </w:pPr>
      <w:rPr>
        <w:rFonts w:ascii="Symbol" w:hAnsi="Symbol" w:hint="default"/>
      </w:rPr>
    </w:lvl>
    <w:lvl w:ilvl="7" w:tplc="04190003" w:tentative="1">
      <w:start w:val="1"/>
      <w:numFmt w:val="bullet"/>
      <w:lvlText w:val="o"/>
      <w:lvlJc w:val="left"/>
      <w:pPr>
        <w:ind w:left="5821" w:hanging="360"/>
      </w:pPr>
      <w:rPr>
        <w:rFonts w:ascii="Courier New" w:hAnsi="Courier New" w:cs="Courier New" w:hint="default"/>
      </w:rPr>
    </w:lvl>
    <w:lvl w:ilvl="8" w:tplc="04190005" w:tentative="1">
      <w:start w:val="1"/>
      <w:numFmt w:val="bullet"/>
      <w:lvlText w:val=""/>
      <w:lvlJc w:val="left"/>
      <w:pPr>
        <w:ind w:left="6541" w:hanging="360"/>
      </w:pPr>
      <w:rPr>
        <w:rFonts w:ascii="Wingdings" w:hAnsi="Wingdings" w:hint="default"/>
      </w:rPr>
    </w:lvl>
  </w:abstractNum>
  <w:abstractNum w:abstractNumId="6" w15:restartNumberingAfterBreak="0">
    <w:nsid w:val="09B106E0"/>
    <w:multiLevelType w:val="hybridMultilevel"/>
    <w:tmpl w:val="F876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6B6E8C"/>
    <w:multiLevelType w:val="hybridMultilevel"/>
    <w:tmpl w:val="C26C4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FC021F"/>
    <w:multiLevelType w:val="hybridMultilevel"/>
    <w:tmpl w:val="F7DA1A72"/>
    <w:lvl w:ilvl="0" w:tplc="4BC08A2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FFA2E20"/>
    <w:multiLevelType w:val="hybridMultilevel"/>
    <w:tmpl w:val="5FD4AC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1A6D05AE"/>
    <w:multiLevelType w:val="hybridMultilevel"/>
    <w:tmpl w:val="06C28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E7D5A17"/>
    <w:multiLevelType w:val="hybridMultilevel"/>
    <w:tmpl w:val="7DD4BA46"/>
    <w:lvl w:ilvl="0" w:tplc="9EF245A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231522D1"/>
    <w:multiLevelType w:val="multilevel"/>
    <w:tmpl w:val="EA322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C2150B"/>
    <w:multiLevelType w:val="multilevel"/>
    <w:tmpl w:val="556A582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i/>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EE215B"/>
    <w:multiLevelType w:val="hybridMultilevel"/>
    <w:tmpl w:val="EEFA7712"/>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5" w15:restartNumberingAfterBreak="0">
    <w:nsid w:val="25B83A94"/>
    <w:multiLevelType w:val="hybridMultilevel"/>
    <w:tmpl w:val="368263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92A711B"/>
    <w:multiLevelType w:val="hybridMultilevel"/>
    <w:tmpl w:val="C6E014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D33A5D"/>
    <w:multiLevelType w:val="hybridMultilevel"/>
    <w:tmpl w:val="75FA66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8227C1"/>
    <w:multiLevelType w:val="hybridMultilevel"/>
    <w:tmpl w:val="8F6A58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CF4922"/>
    <w:multiLevelType w:val="hybridMultilevel"/>
    <w:tmpl w:val="DCCE46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21" w15:restartNumberingAfterBreak="0">
    <w:nsid w:val="3A6A224C"/>
    <w:multiLevelType w:val="hybridMultilevel"/>
    <w:tmpl w:val="66101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A785AB6"/>
    <w:multiLevelType w:val="hybridMultilevel"/>
    <w:tmpl w:val="873686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171618"/>
    <w:multiLevelType w:val="hybridMultilevel"/>
    <w:tmpl w:val="7CD43A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646080"/>
    <w:multiLevelType w:val="multilevel"/>
    <w:tmpl w:val="A82E9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3C73A2"/>
    <w:multiLevelType w:val="hybridMultilevel"/>
    <w:tmpl w:val="D05AA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90471A8"/>
    <w:multiLevelType w:val="hybridMultilevel"/>
    <w:tmpl w:val="F7F04C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93C563F"/>
    <w:multiLevelType w:val="hybridMultilevel"/>
    <w:tmpl w:val="54989B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340431"/>
    <w:multiLevelType w:val="hybridMultilevel"/>
    <w:tmpl w:val="E16EF6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E1115C6"/>
    <w:multiLevelType w:val="hybridMultilevel"/>
    <w:tmpl w:val="83B42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3022BE1"/>
    <w:multiLevelType w:val="hybridMultilevel"/>
    <w:tmpl w:val="A3E06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3FA637C"/>
    <w:multiLevelType w:val="hybridMultilevel"/>
    <w:tmpl w:val="D910C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2C5C83"/>
    <w:multiLevelType w:val="hybridMultilevel"/>
    <w:tmpl w:val="AF12B8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650F0F"/>
    <w:multiLevelType w:val="hybridMultilevel"/>
    <w:tmpl w:val="5794648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016F02"/>
    <w:multiLevelType w:val="hybridMultilevel"/>
    <w:tmpl w:val="D5522A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B3F3B94"/>
    <w:multiLevelType w:val="hybridMultilevel"/>
    <w:tmpl w:val="58CE2D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EE958C6"/>
    <w:multiLevelType w:val="hybridMultilevel"/>
    <w:tmpl w:val="E8022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2203390"/>
    <w:multiLevelType w:val="hybridMultilevel"/>
    <w:tmpl w:val="97F88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45F5D05"/>
    <w:multiLevelType w:val="hybridMultilevel"/>
    <w:tmpl w:val="A842945C"/>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39" w15:restartNumberingAfterBreak="0">
    <w:nsid w:val="658743B0"/>
    <w:multiLevelType w:val="hybridMultilevel"/>
    <w:tmpl w:val="4A90F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93A2B1D"/>
    <w:multiLevelType w:val="hybridMultilevel"/>
    <w:tmpl w:val="80D4E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BD16E51"/>
    <w:multiLevelType w:val="hybridMultilevel"/>
    <w:tmpl w:val="D90090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3C81CFE"/>
    <w:multiLevelType w:val="hybridMultilevel"/>
    <w:tmpl w:val="84FA01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523987"/>
    <w:multiLevelType w:val="hybridMultilevel"/>
    <w:tmpl w:val="54AE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113A5B"/>
    <w:multiLevelType w:val="hybridMultilevel"/>
    <w:tmpl w:val="0562D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D767789"/>
    <w:multiLevelType w:val="hybridMultilevel"/>
    <w:tmpl w:val="134E14F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6" w15:restartNumberingAfterBreak="0">
    <w:nsid w:val="7F4F417A"/>
    <w:multiLevelType w:val="hybridMultilevel"/>
    <w:tmpl w:val="288030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6"/>
  </w:num>
  <w:num w:numId="3">
    <w:abstractNumId w:val="4"/>
  </w:num>
  <w:num w:numId="4">
    <w:abstractNumId w:val="17"/>
  </w:num>
  <w:num w:numId="5">
    <w:abstractNumId w:val="46"/>
  </w:num>
  <w:num w:numId="6">
    <w:abstractNumId w:val="32"/>
  </w:num>
  <w:num w:numId="7">
    <w:abstractNumId w:val="27"/>
  </w:num>
  <w:num w:numId="8">
    <w:abstractNumId w:val="19"/>
  </w:num>
  <w:num w:numId="9">
    <w:abstractNumId w:val="25"/>
  </w:num>
  <w:num w:numId="10">
    <w:abstractNumId w:val="38"/>
  </w:num>
  <w:num w:numId="11">
    <w:abstractNumId w:val="7"/>
  </w:num>
  <w:num w:numId="12">
    <w:abstractNumId w:val="28"/>
  </w:num>
  <w:num w:numId="13">
    <w:abstractNumId w:val="2"/>
  </w:num>
  <w:num w:numId="14">
    <w:abstractNumId w:val="39"/>
  </w:num>
  <w:num w:numId="15">
    <w:abstractNumId w:val="22"/>
  </w:num>
  <w:num w:numId="16">
    <w:abstractNumId w:val="9"/>
  </w:num>
  <w:num w:numId="17">
    <w:abstractNumId w:val="24"/>
  </w:num>
  <w:num w:numId="18">
    <w:abstractNumId w:val="12"/>
  </w:num>
  <w:num w:numId="19">
    <w:abstractNumId w:val="42"/>
  </w:num>
  <w:num w:numId="20">
    <w:abstractNumId w:val="35"/>
  </w:num>
  <w:num w:numId="21">
    <w:abstractNumId w:val="14"/>
  </w:num>
  <w:num w:numId="22">
    <w:abstractNumId w:val="3"/>
  </w:num>
  <w:num w:numId="23">
    <w:abstractNumId w:val="11"/>
  </w:num>
  <w:num w:numId="24">
    <w:abstractNumId w:val="8"/>
  </w:num>
  <w:num w:numId="25">
    <w:abstractNumId w:val="13"/>
  </w:num>
  <w:num w:numId="26">
    <w:abstractNumId w:val="33"/>
  </w:num>
  <w:num w:numId="27">
    <w:abstractNumId w:val="16"/>
  </w:num>
  <w:num w:numId="28">
    <w:abstractNumId w:val="31"/>
  </w:num>
  <w:num w:numId="29">
    <w:abstractNumId w:val="5"/>
  </w:num>
  <w:num w:numId="30">
    <w:abstractNumId w:val="29"/>
  </w:num>
  <w:num w:numId="31">
    <w:abstractNumId w:val="34"/>
  </w:num>
  <w:num w:numId="32">
    <w:abstractNumId w:val="15"/>
  </w:num>
  <w:num w:numId="33">
    <w:abstractNumId w:val="44"/>
  </w:num>
  <w:num w:numId="34">
    <w:abstractNumId w:val="40"/>
  </w:num>
  <w:num w:numId="35">
    <w:abstractNumId w:val="45"/>
  </w:num>
  <w:num w:numId="36">
    <w:abstractNumId w:val="21"/>
  </w:num>
  <w:num w:numId="37">
    <w:abstractNumId w:val="37"/>
  </w:num>
  <w:num w:numId="38">
    <w:abstractNumId w:val="18"/>
  </w:num>
  <w:num w:numId="39">
    <w:abstractNumId w:val="30"/>
  </w:num>
  <w:num w:numId="40">
    <w:abstractNumId w:val="23"/>
  </w:num>
  <w:num w:numId="41">
    <w:abstractNumId w:val="41"/>
  </w:num>
  <w:num w:numId="42">
    <w:abstractNumId w:val="26"/>
  </w:num>
  <w:num w:numId="43">
    <w:abstractNumId w:val="10"/>
  </w:num>
  <w:num w:numId="44">
    <w:abstractNumId w:val="43"/>
  </w:num>
  <w:num w:numId="45">
    <w:abstractNumId w:val="3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0C87"/>
    <w:rsid w:val="00007831"/>
    <w:rsid w:val="00007C19"/>
    <w:rsid w:val="0001394F"/>
    <w:rsid w:val="000149D0"/>
    <w:rsid w:val="00016A19"/>
    <w:rsid w:val="0002197E"/>
    <w:rsid w:val="000261F9"/>
    <w:rsid w:val="00026377"/>
    <w:rsid w:val="00041A11"/>
    <w:rsid w:val="000448B8"/>
    <w:rsid w:val="00045FEB"/>
    <w:rsid w:val="00055391"/>
    <w:rsid w:val="00060682"/>
    <w:rsid w:val="00066ECF"/>
    <w:rsid w:val="00067541"/>
    <w:rsid w:val="000676C3"/>
    <w:rsid w:val="00080E2A"/>
    <w:rsid w:val="00085B55"/>
    <w:rsid w:val="00091AAE"/>
    <w:rsid w:val="00095518"/>
    <w:rsid w:val="00095D0B"/>
    <w:rsid w:val="000B1172"/>
    <w:rsid w:val="000B33FB"/>
    <w:rsid w:val="000C336F"/>
    <w:rsid w:val="000D1167"/>
    <w:rsid w:val="000D22D6"/>
    <w:rsid w:val="000E0216"/>
    <w:rsid w:val="000E43F6"/>
    <w:rsid w:val="000E5370"/>
    <w:rsid w:val="000E6579"/>
    <w:rsid w:val="000F309C"/>
    <w:rsid w:val="00101469"/>
    <w:rsid w:val="00102085"/>
    <w:rsid w:val="00117459"/>
    <w:rsid w:val="00117865"/>
    <w:rsid w:val="0012305A"/>
    <w:rsid w:val="001313EE"/>
    <w:rsid w:val="00132606"/>
    <w:rsid w:val="00132FD0"/>
    <w:rsid w:val="001407F5"/>
    <w:rsid w:val="00143C55"/>
    <w:rsid w:val="00150B14"/>
    <w:rsid w:val="00152763"/>
    <w:rsid w:val="0015522B"/>
    <w:rsid w:val="00155644"/>
    <w:rsid w:val="00156E8A"/>
    <w:rsid w:val="00157190"/>
    <w:rsid w:val="00160A14"/>
    <w:rsid w:val="0016359E"/>
    <w:rsid w:val="00164EE3"/>
    <w:rsid w:val="0016517E"/>
    <w:rsid w:val="001669D1"/>
    <w:rsid w:val="00167EF0"/>
    <w:rsid w:val="00170AAD"/>
    <w:rsid w:val="001746BB"/>
    <w:rsid w:val="001753E8"/>
    <w:rsid w:val="00175CDF"/>
    <w:rsid w:val="00181F98"/>
    <w:rsid w:val="00190780"/>
    <w:rsid w:val="00194857"/>
    <w:rsid w:val="001A05BA"/>
    <w:rsid w:val="001B03E3"/>
    <w:rsid w:val="001B0AD0"/>
    <w:rsid w:val="001B43D6"/>
    <w:rsid w:val="001B4813"/>
    <w:rsid w:val="001C3348"/>
    <w:rsid w:val="001C4492"/>
    <w:rsid w:val="001C666B"/>
    <w:rsid w:val="001C6969"/>
    <w:rsid w:val="001D0154"/>
    <w:rsid w:val="001D1E88"/>
    <w:rsid w:val="001D5CFC"/>
    <w:rsid w:val="001D72F5"/>
    <w:rsid w:val="001F1C0C"/>
    <w:rsid w:val="001F62B5"/>
    <w:rsid w:val="00202A39"/>
    <w:rsid w:val="00204C83"/>
    <w:rsid w:val="00211026"/>
    <w:rsid w:val="00220F95"/>
    <w:rsid w:val="00221D54"/>
    <w:rsid w:val="002318FB"/>
    <w:rsid w:val="0024488D"/>
    <w:rsid w:val="00245068"/>
    <w:rsid w:val="002511B5"/>
    <w:rsid w:val="00251977"/>
    <w:rsid w:val="002526BF"/>
    <w:rsid w:val="00257AAA"/>
    <w:rsid w:val="00257F8A"/>
    <w:rsid w:val="00260360"/>
    <w:rsid w:val="00265D29"/>
    <w:rsid w:val="0027030F"/>
    <w:rsid w:val="00270D36"/>
    <w:rsid w:val="002964C0"/>
    <w:rsid w:val="00297CAB"/>
    <w:rsid w:val="002A7169"/>
    <w:rsid w:val="002B362D"/>
    <w:rsid w:val="002B7B56"/>
    <w:rsid w:val="002C321B"/>
    <w:rsid w:val="002C53DA"/>
    <w:rsid w:val="002D0FF9"/>
    <w:rsid w:val="002D5482"/>
    <w:rsid w:val="002D7E58"/>
    <w:rsid w:val="002E0DE7"/>
    <w:rsid w:val="002E33BA"/>
    <w:rsid w:val="002F7DD4"/>
    <w:rsid w:val="003032F2"/>
    <w:rsid w:val="0030388C"/>
    <w:rsid w:val="003039F7"/>
    <w:rsid w:val="00310D17"/>
    <w:rsid w:val="003133BB"/>
    <w:rsid w:val="00313DE5"/>
    <w:rsid w:val="00314662"/>
    <w:rsid w:val="003147AA"/>
    <w:rsid w:val="00325EAB"/>
    <w:rsid w:val="003261E9"/>
    <w:rsid w:val="00331F53"/>
    <w:rsid w:val="00334FF0"/>
    <w:rsid w:val="0033523A"/>
    <w:rsid w:val="0033572F"/>
    <w:rsid w:val="0033651A"/>
    <w:rsid w:val="00340B18"/>
    <w:rsid w:val="00343C4D"/>
    <w:rsid w:val="0034670B"/>
    <w:rsid w:val="003504D3"/>
    <w:rsid w:val="003505FF"/>
    <w:rsid w:val="003536B4"/>
    <w:rsid w:val="00356090"/>
    <w:rsid w:val="003625DE"/>
    <w:rsid w:val="00363FE7"/>
    <w:rsid w:val="00364C6F"/>
    <w:rsid w:val="0037209C"/>
    <w:rsid w:val="00373444"/>
    <w:rsid w:val="00380AD9"/>
    <w:rsid w:val="0038185C"/>
    <w:rsid w:val="0038218C"/>
    <w:rsid w:val="00396ECE"/>
    <w:rsid w:val="003A09B2"/>
    <w:rsid w:val="003A5FED"/>
    <w:rsid w:val="003A7B52"/>
    <w:rsid w:val="003B0A91"/>
    <w:rsid w:val="003B536D"/>
    <w:rsid w:val="003B5B4E"/>
    <w:rsid w:val="003C2280"/>
    <w:rsid w:val="003E2A9F"/>
    <w:rsid w:val="003F1388"/>
    <w:rsid w:val="003F2A78"/>
    <w:rsid w:val="003F4AF4"/>
    <w:rsid w:val="003F4B56"/>
    <w:rsid w:val="003F5CF0"/>
    <w:rsid w:val="0041674A"/>
    <w:rsid w:val="0041748A"/>
    <w:rsid w:val="004216CF"/>
    <w:rsid w:val="004220BE"/>
    <w:rsid w:val="004277B6"/>
    <w:rsid w:val="00441AE7"/>
    <w:rsid w:val="00447E3E"/>
    <w:rsid w:val="00454361"/>
    <w:rsid w:val="00454B2E"/>
    <w:rsid w:val="00465E09"/>
    <w:rsid w:val="00472345"/>
    <w:rsid w:val="00472E97"/>
    <w:rsid w:val="00473C52"/>
    <w:rsid w:val="0047437D"/>
    <w:rsid w:val="004743F3"/>
    <w:rsid w:val="00477F62"/>
    <w:rsid w:val="00480C0D"/>
    <w:rsid w:val="00480E02"/>
    <w:rsid w:val="00481E4D"/>
    <w:rsid w:val="00485C3E"/>
    <w:rsid w:val="00496633"/>
    <w:rsid w:val="00496949"/>
    <w:rsid w:val="00497A36"/>
    <w:rsid w:val="004B2831"/>
    <w:rsid w:val="004C53F1"/>
    <w:rsid w:val="004C5C43"/>
    <w:rsid w:val="004C65B4"/>
    <w:rsid w:val="004D091A"/>
    <w:rsid w:val="004D2A67"/>
    <w:rsid w:val="004D2F1D"/>
    <w:rsid w:val="004D4397"/>
    <w:rsid w:val="004D651D"/>
    <w:rsid w:val="004E105D"/>
    <w:rsid w:val="004E307E"/>
    <w:rsid w:val="004F3BA9"/>
    <w:rsid w:val="004F3BD7"/>
    <w:rsid w:val="004F4B90"/>
    <w:rsid w:val="004F4BEF"/>
    <w:rsid w:val="004F72A6"/>
    <w:rsid w:val="004F7C62"/>
    <w:rsid w:val="0050399D"/>
    <w:rsid w:val="00507AB8"/>
    <w:rsid w:val="0051231B"/>
    <w:rsid w:val="00514DE3"/>
    <w:rsid w:val="00516AE3"/>
    <w:rsid w:val="00520569"/>
    <w:rsid w:val="0052242C"/>
    <w:rsid w:val="00522D71"/>
    <w:rsid w:val="00532515"/>
    <w:rsid w:val="0053320D"/>
    <w:rsid w:val="00534BC4"/>
    <w:rsid w:val="00536E00"/>
    <w:rsid w:val="00550362"/>
    <w:rsid w:val="00550879"/>
    <w:rsid w:val="0055267A"/>
    <w:rsid w:val="00554802"/>
    <w:rsid w:val="005558D6"/>
    <w:rsid w:val="00555ACE"/>
    <w:rsid w:val="00561F57"/>
    <w:rsid w:val="00562E56"/>
    <w:rsid w:val="00563FF0"/>
    <w:rsid w:val="0056528D"/>
    <w:rsid w:val="0057355E"/>
    <w:rsid w:val="00573FE0"/>
    <w:rsid w:val="00575473"/>
    <w:rsid w:val="0057713F"/>
    <w:rsid w:val="0057759F"/>
    <w:rsid w:val="0058036B"/>
    <w:rsid w:val="00581EF8"/>
    <w:rsid w:val="00584CD5"/>
    <w:rsid w:val="00590931"/>
    <w:rsid w:val="00590C76"/>
    <w:rsid w:val="0059322B"/>
    <w:rsid w:val="00597A77"/>
    <w:rsid w:val="005A0E6A"/>
    <w:rsid w:val="005A10B2"/>
    <w:rsid w:val="005A392E"/>
    <w:rsid w:val="005A6742"/>
    <w:rsid w:val="005B18B4"/>
    <w:rsid w:val="005B3913"/>
    <w:rsid w:val="005C143F"/>
    <w:rsid w:val="005C3880"/>
    <w:rsid w:val="005C7C39"/>
    <w:rsid w:val="005D1DC0"/>
    <w:rsid w:val="005D3AAD"/>
    <w:rsid w:val="005E64B3"/>
    <w:rsid w:val="005F1BB5"/>
    <w:rsid w:val="005F3AFC"/>
    <w:rsid w:val="005F5594"/>
    <w:rsid w:val="005F69EF"/>
    <w:rsid w:val="00614850"/>
    <w:rsid w:val="0061756B"/>
    <w:rsid w:val="006223E4"/>
    <w:rsid w:val="006224B0"/>
    <w:rsid w:val="006247C6"/>
    <w:rsid w:val="00627835"/>
    <w:rsid w:val="00634BCD"/>
    <w:rsid w:val="006441D0"/>
    <w:rsid w:val="00645D21"/>
    <w:rsid w:val="006460CF"/>
    <w:rsid w:val="00656863"/>
    <w:rsid w:val="0066598D"/>
    <w:rsid w:val="00665DD9"/>
    <w:rsid w:val="006777FF"/>
    <w:rsid w:val="00692B7B"/>
    <w:rsid w:val="006A499C"/>
    <w:rsid w:val="006A76AB"/>
    <w:rsid w:val="006B0DE2"/>
    <w:rsid w:val="006B277A"/>
    <w:rsid w:val="006B5BF6"/>
    <w:rsid w:val="006B6935"/>
    <w:rsid w:val="006C3417"/>
    <w:rsid w:val="006C4A78"/>
    <w:rsid w:val="006C68EB"/>
    <w:rsid w:val="006C7726"/>
    <w:rsid w:val="006C7B0F"/>
    <w:rsid w:val="006D14AA"/>
    <w:rsid w:val="006E18A8"/>
    <w:rsid w:val="006F630D"/>
    <w:rsid w:val="006F7091"/>
    <w:rsid w:val="006F7187"/>
    <w:rsid w:val="00701456"/>
    <w:rsid w:val="00703916"/>
    <w:rsid w:val="00711DA2"/>
    <w:rsid w:val="00714E80"/>
    <w:rsid w:val="0072108D"/>
    <w:rsid w:val="00727E85"/>
    <w:rsid w:val="007303B9"/>
    <w:rsid w:val="0073072C"/>
    <w:rsid w:val="00734DEF"/>
    <w:rsid w:val="0074601D"/>
    <w:rsid w:val="007514E3"/>
    <w:rsid w:val="007544EB"/>
    <w:rsid w:val="00755B79"/>
    <w:rsid w:val="00757E3B"/>
    <w:rsid w:val="00767D15"/>
    <w:rsid w:val="007702D0"/>
    <w:rsid w:val="00772674"/>
    <w:rsid w:val="007826A4"/>
    <w:rsid w:val="00795AB3"/>
    <w:rsid w:val="007972BC"/>
    <w:rsid w:val="007A0B23"/>
    <w:rsid w:val="007B11AE"/>
    <w:rsid w:val="007B6908"/>
    <w:rsid w:val="007D43B3"/>
    <w:rsid w:val="007D5066"/>
    <w:rsid w:val="007D5BD6"/>
    <w:rsid w:val="007D7422"/>
    <w:rsid w:val="007F0216"/>
    <w:rsid w:val="007F05BA"/>
    <w:rsid w:val="007F73E4"/>
    <w:rsid w:val="00802B7B"/>
    <w:rsid w:val="00804EF0"/>
    <w:rsid w:val="00805624"/>
    <w:rsid w:val="00805D2A"/>
    <w:rsid w:val="00810A01"/>
    <w:rsid w:val="00813895"/>
    <w:rsid w:val="00814E3E"/>
    <w:rsid w:val="00814F33"/>
    <w:rsid w:val="008162D2"/>
    <w:rsid w:val="00820C15"/>
    <w:rsid w:val="00822E4B"/>
    <w:rsid w:val="0082602C"/>
    <w:rsid w:val="00826571"/>
    <w:rsid w:val="0083098B"/>
    <w:rsid w:val="008519CA"/>
    <w:rsid w:val="008549B9"/>
    <w:rsid w:val="00861D63"/>
    <w:rsid w:val="00862875"/>
    <w:rsid w:val="00863CEB"/>
    <w:rsid w:val="00865936"/>
    <w:rsid w:val="008732B5"/>
    <w:rsid w:val="0088033B"/>
    <w:rsid w:val="00881190"/>
    <w:rsid w:val="00883989"/>
    <w:rsid w:val="00885411"/>
    <w:rsid w:val="0088770F"/>
    <w:rsid w:val="00890962"/>
    <w:rsid w:val="00891A11"/>
    <w:rsid w:val="00893E84"/>
    <w:rsid w:val="008948E1"/>
    <w:rsid w:val="00895D32"/>
    <w:rsid w:val="008974EB"/>
    <w:rsid w:val="008A18B0"/>
    <w:rsid w:val="008A1E07"/>
    <w:rsid w:val="008B2D06"/>
    <w:rsid w:val="008B6AF0"/>
    <w:rsid w:val="008D5787"/>
    <w:rsid w:val="008D6637"/>
    <w:rsid w:val="008D7D9C"/>
    <w:rsid w:val="008E167D"/>
    <w:rsid w:val="008E403D"/>
    <w:rsid w:val="008F43A3"/>
    <w:rsid w:val="00901F71"/>
    <w:rsid w:val="00903CED"/>
    <w:rsid w:val="00904193"/>
    <w:rsid w:val="00907199"/>
    <w:rsid w:val="00910BAB"/>
    <w:rsid w:val="00917A60"/>
    <w:rsid w:val="009320A0"/>
    <w:rsid w:val="009350CA"/>
    <w:rsid w:val="00935DB0"/>
    <w:rsid w:val="0094031A"/>
    <w:rsid w:val="00950BF7"/>
    <w:rsid w:val="00956307"/>
    <w:rsid w:val="009578EC"/>
    <w:rsid w:val="00967343"/>
    <w:rsid w:val="00967874"/>
    <w:rsid w:val="00972AF5"/>
    <w:rsid w:val="00993FAD"/>
    <w:rsid w:val="009B0CB2"/>
    <w:rsid w:val="009B3B8E"/>
    <w:rsid w:val="009C2E2D"/>
    <w:rsid w:val="009C5C6A"/>
    <w:rsid w:val="009D36EF"/>
    <w:rsid w:val="009E0422"/>
    <w:rsid w:val="009E34B2"/>
    <w:rsid w:val="009E47AB"/>
    <w:rsid w:val="009F04E7"/>
    <w:rsid w:val="009F0E79"/>
    <w:rsid w:val="00A05AE6"/>
    <w:rsid w:val="00A05FE6"/>
    <w:rsid w:val="00A0781C"/>
    <w:rsid w:val="00A10C76"/>
    <w:rsid w:val="00A12FF7"/>
    <w:rsid w:val="00A15AEA"/>
    <w:rsid w:val="00A15B27"/>
    <w:rsid w:val="00A22B4B"/>
    <w:rsid w:val="00A24803"/>
    <w:rsid w:val="00A35E23"/>
    <w:rsid w:val="00A36220"/>
    <w:rsid w:val="00A37478"/>
    <w:rsid w:val="00A41196"/>
    <w:rsid w:val="00A44F50"/>
    <w:rsid w:val="00A502CD"/>
    <w:rsid w:val="00A6692A"/>
    <w:rsid w:val="00A66D98"/>
    <w:rsid w:val="00A74424"/>
    <w:rsid w:val="00A82BEF"/>
    <w:rsid w:val="00A82E1D"/>
    <w:rsid w:val="00A8564E"/>
    <w:rsid w:val="00A932D7"/>
    <w:rsid w:val="00A96555"/>
    <w:rsid w:val="00A976F3"/>
    <w:rsid w:val="00A977D0"/>
    <w:rsid w:val="00AA1079"/>
    <w:rsid w:val="00AB053F"/>
    <w:rsid w:val="00AB1648"/>
    <w:rsid w:val="00AB16C9"/>
    <w:rsid w:val="00AB2889"/>
    <w:rsid w:val="00AC1F13"/>
    <w:rsid w:val="00AD13DB"/>
    <w:rsid w:val="00AD299E"/>
    <w:rsid w:val="00AD5C08"/>
    <w:rsid w:val="00AD7324"/>
    <w:rsid w:val="00AE3F32"/>
    <w:rsid w:val="00AE6540"/>
    <w:rsid w:val="00AE759B"/>
    <w:rsid w:val="00AF3BBD"/>
    <w:rsid w:val="00AF6771"/>
    <w:rsid w:val="00AF7BC8"/>
    <w:rsid w:val="00B007B8"/>
    <w:rsid w:val="00B01B26"/>
    <w:rsid w:val="00B02E20"/>
    <w:rsid w:val="00B0425E"/>
    <w:rsid w:val="00B049E6"/>
    <w:rsid w:val="00B04B3A"/>
    <w:rsid w:val="00B05E58"/>
    <w:rsid w:val="00B066B2"/>
    <w:rsid w:val="00B11200"/>
    <w:rsid w:val="00B247BB"/>
    <w:rsid w:val="00B31111"/>
    <w:rsid w:val="00B4032D"/>
    <w:rsid w:val="00B4709B"/>
    <w:rsid w:val="00B530A6"/>
    <w:rsid w:val="00B61EA5"/>
    <w:rsid w:val="00B6541C"/>
    <w:rsid w:val="00B71CDD"/>
    <w:rsid w:val="00B7418E"/>
    <w:rsid w:val="00B7450B"/>
    <w:rsid w:val="00B74FC7"/>
    <w:rsid w:val="00B7695D"/>
    <w:rsid w:val="00B77F05"/>
    <w:rsid w:val="00B805DD"/>
    <w:rsid w:val="00B8129B"/>
    <w:rsid w:val="00B82926"/>
    <w:rsid w:val="00B854E3"/>
    <w:rsid w:val="00B870CA"/>
    <w:rsid w:val="00B87C02"/>
    <w:rsid w:val="00B939AB"/>
    <w:rsid w:val="00B96A68"/>
    <w:rsid w:val="00BA13E4"/>
    <w:rsid w:val="00BA2D3A"/>
    <w:rsid w:val="00BA490F"/>
    <w:rsid w:val="00BB2DF3"/>
    <w:rsid w:val="00BB77F4"/>
    <w:rsid w:val="00BC3BD3"/>
    <w:rsid w:val="00BC4EB6"/>
    <w:rsid w:val="00BD02E1"/>
    <w:rsid w:val="00BD22FC"/>
    <w:rsid w:val="00BD7319"/>
    <w:rsid w:val="00BE36C4"/>
    <w:rsid w:val="00BE4E0E"/>
    <w:rsid w:val="00BE75D1"/>
    <w:rsid w:val="00BF4124"/>
    <w:rsid w:val="00BF5232"/>
    <w:rsid w:val="00BF597E"/>
    <w:rsid w:val="00C00270"/>
    <w:rsid w:val="00C01F67"/>
    <w:rsid w:val="00C03B06"/>
    <w:rsid w:val="00C15E49"/>
    <w:rsid w:val="00C16E4E"/>
    <w:rsid w:val="00C25334"/>
    <w:rsid w:val="00C431AD"/>
    <w:rsid w:val="00C435DC"/>
    <w:rsid w:val="00C45C35"/>
    <w:rsid w:val="00C468D4"/>
    <w:rsid w:val="00C502EB"/>
    <w:rsid w:val="00C55B26"/>
    <w:rsid w:val="00C66EA1"/>
    <w:rsid w:val="00C672E2"/>
    <w:rsid w:val="00C729FA"/>
    <w:rsid w:val="00C761D5"/>
    <w:rsid w:val="00C8091A"/>
    <w:rsid w:val="00C81672"/>
    <w:rsid w:val="00C820F2"/>
    <w:rsid w:val="00C825F2"/>
    <w:rsid w:val="00C92E0D"/>
    <w:rsid w:val="00C94121"/>
    <w:rsid w:val="00C95799"/>
    <w:rsid w:val="00CA50B6"/>
    <w:rsid w:val="00CA6F6F"/>
    <w:rsid w:val="00CB2614"/>
    <w:rsid w:val="00CB4D7F"/>
    <w:rsid w:val="00CC195F"/>
    <w:rsid w:val="00CC505B"/>
    <w:rsid w:val="00CC6541"/>
    <w:rsid w:val="00CC7160"/>
    <w:rsid w:val="00CD2047"/>
    <w:rsid w:val="00CD30CF"/>
    <w:rsid w:val="00CD58D7"/>
    <w:rsid w:val="00CE3151"/>
    <w:rsid w:val="00CE4181"/>
    <w:rsid w:val="00CF4024"/>
    <w:rsid w:val="00CF5275"/>
    <w:rsid w:val="00CF5AE4"/>
    <w:rsid w:val="00D00AEF"/>
    <w:rsid w:val="00D033A9"/>
    <w:rsid w:val="00D12B9D"/>
    <w:rsid w:val="00D1347E"/>
    <w:rsid w:val="00D16AB9"/>
    <w:rsid w:val="00D326BD"/>
    <w:rsid w:val="00D32C50"/>
    <w:rsid w:val="00D37BE7"/>
    <w:rsid w:val="00D410EA"/>
    <w:rsid w:val="00D45505"/>
    <w:rsid w:val="00D46A5C"/>
    <w:rsid w:val="00D50E03"/>
    <w:rsid w:val="00D5519C"/>
    <w:rsid w:val="00D5529E"/>
    <w:rsid w:val="00D63DA3"/>
    <w:rsid w:val="00D64B36"/>
    <w:rsid w:val="00D659EC"/>
    <w:rsid w:val="00D67FE5"/>
    <w:rsid w:val="00D74D55"/>
    <w:rsid w:val="00D80AB0"/>
    <w:rsid w:val="00D84771"/>
    <w:rsid w:val="00D85ED9"/>
    <w:rsid w:val="00D873AC"/>
    <w:rsid w:val="00D912D0"/>
    <w:rsid w:val="00D92ECA"/>
    <w:rsid w:val="00DA180C"/>
    <w:rsid w:val="00DA6126"/>
    <w:rsid w:val="00DB0482"/>
    <w:rsid w:val="00DB4710"/>
    <w:rsid w:val="00DB5FC8"/>
    <w:rsid w:val="00DC2623"/>
    <w:rsid w:val="00DC37B9"/>
    <w:rsid w:val="00DC4441"/>
    <w:rsid w:val="00DC49EC"/>
    <w:rsid w:val="00DD024D"/>
    <w:rsid w:val="00DD2AF7"/>
    <w:rsid w:val="00DD6299"/>
    <w:rsid w:val="00DE4AE3"/>
    <w:rsid w:val="00DE7B27"/>
    <w:rsid w:val="00DF47AC"/>
    <w:rsid w:val="00DF63CB"/>
    <w:rsid w:val="00E00042"/>
    <w:rsid w:val="00E021BA"/>
    <w:rsid w:val="00E06BE0"/>
    <w:rsid w:val="00E1046A"/>
    <w:rsid w:val="00E1129B"/>
    <w:rsid w:val="00E1698C"/>
    <w:rsid w:val="00E218F0"/>
    <w:rsid w:val="00E21AC5"/>
    <w:rsid w:val="00E24B18"/>
    <w:rsid w:val="00E26A88"/>
    <w:rsid w:val="00E4165C"/>
    <w:rsid w:val="00E473FD"/>
    <w:rsid w:val="00E475FB"/>
    <w:rsid w:val="00E50AE5"/>
    <w:rsid w:val="00E55AB0"/>
    <w:rsid w:val="00E57D7C"/>
    <w:rsid w:val="00E61DC5"/>
    <w:rsid w:val="00E73B10"/>
    <w:rsid w:val="00E80219"/>
    <w:rsid w:val="00E80C48"/>
    <w:rsid w:val="00E8146B"/>
    <w:rsid w:val="00E81DA0"/>
    <w:rsid w:val="00E868B4"/>
    <w:rsid w:val="00E87733"/>
    <w:rsid w:val="00E952AA"/>
    <w:rsid w:val="00EA6E5B"/>
    <w:rsid w:val="00EB12D3"/>
    <w:rsid w:val="00EB15B0"/>
    <w:rsid w:val="00EB1DF0"/>
    <w:rsid w:val="00ED3B60"/>
    <w:rsid w:val="00ED5EC5"/>
    <w:rsid w:val="00EE79F9"/>
    <w:rsid w:val="00EF1351"/>
    <w:rsid w:val="00EF249F"/>
    <w:rsid w:val="00EF4D33"/>
    <w:rsid w:val="00F00A89"/>
    <w:rsid w:val="00F00F46"/>
    <w:rsid w:val="00F01D69"/>
    <w:rsid w:val="00F02DEB"/>
    <w:rsid w:val="00F03540"/>
    <w:rsid w:val="00F071B7"/>
    <w:rsid w:val="00F10F7B"/>
    <w:rsid w:val="00F11CFD"/>
    <w:rsid w:val="00F14928"/>
    <w:rsid w:val="00F16501"/>
    <w:rsid w:val="00F235D1"/>
    <w:rsid w:val="00F260FF"/>
    <w:rsid w:val="00F316ED"/>
    <w:rsid w:val="00F32454"/>
    <w:rsid w:val="00F3405B"/>
    <w:rsid w:val="00F35FC5"/>
    <w:rsid w:val="00F370E8"/>
    <w:rsid w:val="00F4148B"/>
    <w:rsid w:val="00F46954"/>
    <w:rsid w:val="00F5192C"/>
    <w:rsid w:val="00F527CF"/>
    <w:rsid w:val="00F54913"/>
    <w:rsid w:val="00F62BC6"/>
    <w:rsid w:val="00F63475"/>
    <w:rsid w:val="00F66BC9"/>
    <w:rsid w:val="00F700DB"/>
    <w:rsid w:val="00F7190B"/>
    <w:rsid w:val="00F73E8F"/>
    <w:rsid w:val="00F74DB4"/>
    <w:rsid w:val="00F74DFF"/>
    <w:rsid w:val="00F75AA8"/>
    <w:rsid w:val="00F8018A"/>
    <w:rsid w:val="00F90C87"/>
    <w:rsid w:val="00FA2EBD"/>
    <w:rsid w:val="00FA7C30"/>
    <w:rsid w:val="00FB0317"/>
    <w:rsid w:val="00FB278E"/>
    <w:rsid w:val="00FB7999"/>
    <w:rsid w:val="00FB7C49"/>
    <w:rsid w:val="00FC3B07"/>
    <w:rsid w:val="00FC5ACB"/>
    <w:rsid w:val="00FD0840"/>
    <w:rsid w:val="00FD4E66"/>
    <w:rsid w:val="00FD65BF"/>
    <w:rsid w:val="00FE1037"/>
    <w:rsid w:val="00FE77D6"/>
    <w:rsid w:val="00FF074B"/>
    <w:rsid w:val="00FF63D9"/>
    <w:rsid w:val="00FF6A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7CF979-D222-4E6F-A9B8-740554050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2C321B"/>
  </w:style>
  <w:style w:type="paragraph" w:styleId="1">
    <w:name w:val="heading 1"/>
    <w:basedOn w:val="a0"/>
    <w:next w:val="a0"/>
    <w:link w:val="10"/>
    <w:qFormat/>
    <w:rsid w:val="00CF5AE4"/>
    <w:pPr>
      <w:keepNext/>
      <w:ind w:left="360"/>
      <w:jc w:val="center"/>
      <w:outlineLvl w:val="0"/>
    </w:pPr>
    <w:rPr>
      <w:rFonts w:ascii="Times New Roman" w:eastAsia="Times New Roman" w:hAnsi="Times New Roman" w:cs="Times New Roman"/>
      <w:sz w:val="28"/>
      <w:szCs w:val="24"/>
      <w:lang w:eastAsia="ru-RU"/>
    </w:rPr>
  </w:style>
  <w:style w:type="paragraph" w:styleId="2">
    <w:name w:val="heading 2"/>
    <w:basedOn w:val="a0"/>
    <w:next w:val="a0"/>
    <w:link w:val="20"/>
    <w:qFormat/>
    <w:rsid w:val="00581EF8"/>
    <w:pPr>
      <w:keepNext/>
      <w:jc w:val="center"/>
      <w:outlineLvl w:val="1"/>
    </w:pPr>
    <w:rPr>
      <w:rFonts w:ascii="Times New Roman" w:eastAsia="Times New Roman" w:hAnsi="Times New Roman" w:cs="Times New Roman"/>
      <w:b/>
      <w:bCs/>
      <w:sz w:val="36"/>
      <w:szCs w:val="24"/>
      <w:lang w:eastAsia="ru-RU"/>
    </w:rPr>
  </w:style>
  <w:style w:type="paragraph" w:styleId="3">
    <w:name w:val="heading 3"/>
    <w:basedOn w:val="a0"/>
    <w:next w:val="a0"/>
    <w:link w:val="30"/>
    <w:qFormat/>
    <w:rsid w:val="00581EF8"/>
    <w:pPr>
      <w:keepNext/>
      <w:jc w:val="both"/>
      <w:outlineLvl w:val="2"/>
    </w:pPr>
    <w:rPr>
      <w:rFonts w:ascii="Times New Roman" w:eastAsia="Times New Roman" w:hAnsi="Times New Roman" w:cs="Times New Roman"/>
      <w:b/>
      <w:bCs/>
      <w:sz w:val="28"/>
      <w:szCs w:val="24"/>
      <w:lang w:eastAsia="ru-RU"/>
    </w:rPr>
  </w:style>
  <w:style w:type="paragraph" w:styleId="4">
    <w:name w:val="heading 4"/>
    <w:basedOn w:val="a0"/>
    <w:next w:val="a0"/>
    <w:link w:val="40"/>
    <w:qFormat/>
    <w:rsid w:val="00581EF8"/>
    <w:pPr>
      <w:keepNext/>
      <w:jc w:val="center"/>
      <w:outlineLvl w:val="3"/>
    </w:pPr>
    <w:rPr>
      <w:rFonts w:ascii="Times New Roman" w:eastAsia="Times New Roman" w:hAnsi="Times New Roman" w:cs="Times New Roman"/>
      <w:b/>
      <w:bCs/>
      <w:sz w:val="32"/>
      <w:szCs w:val="24"/>
      <w:lang w:eastAsia="ru-RU"/>
    </w:rPr>
  </w:style>
  <w:style w:type="paragraph" w:styleId="5">
    <w:name w:val="heading 5"/>
    <w:basedOn w:val="a0"/>
    <w:next w:val="a0"/>
    <w:link w:val="50"/>
    <w:qFormat/>
    <w:rsid w:val="00581EF8"/>
    <w:pPr>
      <w:keepNext/>
      <w:spacing w:line="360" w:lineRule="auto"/>
      <w:jc w:val="both"/>
      <w:outlineLvl w:val="4"/>
    </w:pPr>
    <w:rPr>
      <w:rFonts w:ascii="Times New Roman" w:eastAsia="Times New Roman" w:hAnsi="Times New Roman" w:cs="Times New Roman"/>
      <w:b/>
      <w:bCs/>
      <w:sz w:val="24"/>
      <w:szCs w:val="24"/>
      <w:lang w:eastAsia="ru-RU"/>
    </w:rPr>
  </w:style>
  <w:style w:type="paragraph" w:styleId="6">
    <w:name w:val="heading 6"/>
    <w:basedOn w:val="a0"/>
    <w:next w:val="a0"/>
    <w:link w:val="60"/>
    <w:qFormat/>
    <w:rsid w:val="00581EF8"/>
    <w:pPr>
      <w:keepNext/>
      <w:jc w:val="both"/>
      <w:outlineLvl w:val="5"/>
    </w:pPr>
    <w:rPr>
      <w:rFonts w:ascii="Times New Roman" w:eastAsia="Times New Roman" w:hAnsi="Times New Roman" w:cs="Times New Roman"/>
      <w:sz w:val="28"/>
      <w:szCs w:val="24"/>
      <w:lang w:eastAsia="ru-RU"/>
    </w:rPr>
  </w:style>
  <w:style w:type="paragraph" w:styleId="7">
    <w:name w:val="heading 7"/>
    <w:basedOn w:val="a0"/>
    <w:next w:val="a0"/>
    <w:link w:val="70"/>
    <w:qFormat/>
    <w:rsid w:val="00581EF8"/>
    <w:pPr>
      <w:keepNext/>
      <w:ind w:left="1080"/>
      <w:outlineLvl w:val="6"/>
    </w:pPr>
    <w:rPr>
      <w:rFonts w:ascii="Times New Roman" w:eastAsia="Times New Roman" w:hAnsi="Times New Roman" w:cs="Times New Roman"/>
      <w:b/>
      <w:bCs/>
      <w:sz w:val="32"/>
      <w:szCs w:val="24"/>
      <w:lang w:eastAsia="ru-RU"/>
    </w:rPr>
  </w:style>
  <w:style w:type="paragraph" w:styleId="8">
    <w:name w:val="heading 8"/>
    <w:basedOn w:val="a0"/>
    <w:next w:val="a0"/>
    <w:link w:val="80"/>
    <w:qFormat/>
    <w:rsid w:val="00581EF8"/>
    <w:pPr>
      <w:keepNext/>
      <w:jc w:val="center"/>
      <w:outlineLvl w:val="7"/>
    </w:pPr>
    <w:rPr>
      <w:rFonts w:ascii="Times New Roman" w:eastAsia="Times New Roman" w:hAnsi="Times New Roman" w:cs="Times New Roman"/>
      <w:b/>
      <w:bCs/>
      <w:sz w:val="4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F5AE4"/>
    <w:rPr>
      <w:rFonts w:ascii="Times New Roman" w:eastAsia="Times New Roman" w:hAnsi="Times New Roman" w:cs="Times New Roman"/>
      <w:sz w:val="28"/>
      <w:szCs w:val="24"/>
      <w:lang w:eastAsia="ru-RU"/>
    </w:rPr>
  </w:style>
  <w:style w:type="paragraph" w:customStyle="1" w:styleId="a4">
    <w:name w:val="Стиль"/>
    <w:rsid w:val="00CF5AE4"/>
    <w:pPr>
      <w:widowControl w:val="0"/>
      <w:autoSpaceDE w:val="0"/>
      <w:autoSpaceDN w:val="0"/>
      <w:adjustRightInd w:val="0"/>
    </w:pPr>
    <w:rPr>
      <w:rFonts w:ascii="Times New Roman" w:eastAsia="Times New Roman" w:hAnsi="Times New Roman" w:cs="Times New Roman"/>
      <w:sz w:val="24"/>
      <w:szCs w:val="24"/>
      <w:lang w:eastAsia="ru-RU"/>
    </w:rPr>
  </w:style>
  <w:style w:type="table" w:styleId="a5">
    <w:name w:val="Table Grid"/>
    <w:basedOn w:val="a2"/>
    <w:uiPriority w:val="59"/>
    <w:rsid w:val="00CF5AE4"/>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0"/>
    <w:uiPriority w:val="34"/>
    <w:qFormat/>
    <w:rsid w:val="00CF5AE4"/>
    <w:pPr>
      <w:spacing w:after="200" w:line="276" w:lineRule="auto"/>
      <w:ind w:left="720"/>
      <w:contextualSpacing/>
    </w:pPr>
    <w:rPr>
      <w:rFonts w:eastAsiaTheme="minorEastAsia"/>
      <w:lang w:eastAsia="ru-RU"/>
    </w:rPr>
  </w:style>
  <w:style w:type="character" w:styleId="a7">
    <w:name w:val="Hyperlink"/>
    <w:basedOn w:val="a1"/>
    <w:unhideWhenUsed/>
    <w:rsid w:val="00CF5AE4"/>
    <w:rPr>
      <w:color w:val="0000FF" w:themeColor="hyperlink"/>
      <w:u w:val="single"/>
    </w:rPr>
  </w:style>
  <w:style w:type="paragraph" w:customStyle="1" w:styleId="a">
    <w:name w:val="Знак Знак"/>
    <w:basedOn w:val="a0"/>
    <w:rsid w:val="00CF5AE4"/>
    <w:pPr>
      <w:numPr>
        <w:numId w:val="1"/>
      </w:numPr>
      <w:spacing w:after="160" w:line="240" w:lineRule="exact"/>
      <w:ind w:left="0" w:firstLine="0"/>
    </w:pPr>
    <w:rPr>
      <w:rFonts w:ascii="Verdana" w:eastAsia="Times New Roman" w:hAnsi="Verdana" w:cs="Times New Roman"/>
      <w:sz w:val="20"/>
      <w:szCs w:val="24"/>
      <w:lang w:val="en-US"/>
    </w:rPr>
  </w:style>
  <w:style w:type="paragraph" w:customStyle="1" w:styleId="11">
    <w:name w:val="Абзац списка1"/>
    <w:basedOn w:val="a0"/>
    <w:rsid w:val="00CF5AE4"/>
    <w:pPr>
      <w:spacing w:after="200" w:line="276" w:lineRule="auto"/>
      <w:ind w:left="720"/>
    </w:pPr>
    <w:rPr>
      <w:rFonts w:ascii="Calibri" w:eastAsia="Times New Roman" w:hAnsi="Calibri" w:cs="Times New Roman"/>
    </w:rPr>
  </w:style>
  <w:style w:type="character" w:customStyle="1" w:styleId="c8">
    <w:name w:val="c8"/>
    <w:basedOn w:val="a1"/>
    <w:rsid w:val="00CF5AE4"/>
    <w:rPr>
      <w:rFonts w:ascii="Verdana" w:hAnsi="Verdana"/>
      <w:szCs w:val="24"/>
      <w:lang w:val="en-US" w:eastAsia="en-US" w:bidi="ar-SA"/>
    </w:rPr>
  </w:style>
  <w:style w:type="paragraph" w:styleId="a8">
    <w:name w:val="header"/>
    <w:basedOn w:val="a0"/>
    <w:link w:val="a9"/>
    <w:unhideWhenUsed/>
    <w:rsid w:val="00CF5AE4"/>
    <w:pPr>
      <w:tabs>
        <w:tab w:val="center" w:pos="4677"/>
        <w:tab w:val="right" w:pos="9355"/>
      </w:tabs>
    </w:pPr>
    <w:rPr>
      <w:rFonts w:eastAsiaTheme="minorEastAsia"/>
      <w:lang w:eastAsia="ru-RU"/>
    </w:rPr>
  </w:style>
  <w:style w:type="character" w:customStyle="1" w:styleId="a9">
    <w:name w:val="Верхний колонтитул Знак"/>
    <w:basedOn w:val="a1"/>
    <w:link w:val="a8"/>
    <w:rsid w:val="00CF5AE4"/>
    <w:rPr>
      <w:rFonts w:eastAsiaTheme="minorEastAsia"/>
      <w:lang w:eastAsia="ru-RU"/>
    </w:rPr>
  </w:style>
  <w:style w:type="paragraph" w:styleId="aa">
    <w:name w:val="footer"/>
    <w:basedOn w:val="a0"/>
    <w:link w:val="ab"/>
    <w:uiPriority w:val="99"/>
    <w:unhideWhenUsed/>
    <w:rsid w:val="00CF5AE4"/>
    <w:pPr>
      <w:tabs>
        <w:tab w:val="center" w:pos="4677"/>
        <w:tab w:val="right" w:pos="9355"/>
      </w:tabs>
    </w:pPr>
    <w:rPr>
      <w:rFonts w:eastAsiaTheme="minorEastAsia"/>
      <w:lang w:eastAsia="ru-RU"/>
    </w:rPr>
  </w:style>
  <w:style w:type="character" w:customStyle="1" w:styleId="ab">
    <w:name w:val="Нижний колонтитул Знак"/>
    <w:basedOn w:val="a1"/>
    <w:link w:val="aa"/>
    <w:uiPriority w:val="99"/>
    <w:rsid w:val="00CF5AE4"/>
    <w:rPr>
      <w:rFonts w:eastAsiaTheme="minorEastAsia"/>
      <w:lang w:eastAsia="ru-RU"/>
    </w:rPr>
  </w:style>
  <w:style w:type="paragraph" w:styleId="ac">
    <w:name w:val="Normal (Web)"/>
    <w:basedOn w:val="a0"/>
    <w:uiPriority w:val="99"/>
    <w:unhideWhenUsed/>
    <w:rsid w:val="00CF5AE4"/>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21">
    <w:name w:val="Абзац списка2"/>
    <w:basedOn w:val="a0"/>
    <w:rsid w:val="00CF5AE4"/>
    <w:pPr>
      <w:spacing w:after="200" w:line="276" w:lineRule="auto"/>
      <w:ind w:left="720"/>
    </w:pPr>
    <w:rPr>
      <w:rFonts w:ascii="Calibri" w:eastAsia="Times New Roman" w:hAnsi="Calibri" w:cs="Times New Roman"/>
    </w:rPr>
  </w:style>
  <w:style w:type="paragraph" w:customStyle="1" w:styleId="Default">
    <w:name w:val="Default"/>
    <w:rsid w:val="00CF5AE4"/>
    <w:pPr>
      <w:autoSpaceDE w:val="0"/>
      <w:autoSpaceDN w:val="0"/>
      <w:adjustRightInd w:val="0"/>
    </w:pPr>
    <w:rPr>
      <w:rFonts w:ascii="Times New Roman" w:eastAsiaTheme="minorEastAsia" w:hAnsi="Times New Roman" w:cs="Times New Roman"/>
      <w:color w:val="000000"/>
      <w:sz w:val="24"/>
      <w:szCs w:val="24"/>
      <w:lang w:eastAsia="ru-RU"/>
    </w:rPr>
  </w:style>
  <w:style w:type="paragraph" w:styleId="ad">
    <w:name w:val="Body Text"/>
    <w:basedOn w:val="a0"/>
    <w:link w:val="ae"/>
    <w:rsid w:val="00CF5AE4"/>
    <w:rPr>
      <w:rFonts w:ascii="Times New Roman" w:eastAsia="Times New Roman" w:hAnsi="Times New Roman" w:cs="Times New Roman"/>
      <w:sz w:val="24"/>
      <w:szCs w:val="20"/>
      <w:lang w:eastAsia="ru-RU"/>
    </w:rPr>
  </w:style>
  <w:style w:type="character" w:customStyle="1" w:styleId="ae">
    <w:name w:val="Основной текст Знак"/>
    <w:basedOn w:val="a1"/>
    <w:link w:val="ad"/>
    <w:rsid w:val="00CF5AE4"/>
    <w:rPr>
      <w:rFonts w:ascii="Times New Roman" w:eastAsia="Times New Roman" w:hAnsi="Times New Roman" w:cs="Times New Roman"/>
      <w:sz w:val="24"/>
      <w:szCs w:val="20"/>
      <w:lang w:eastAsia="ru-RU"/>
    </w:rPr>
  </w:style>
  <w:style w:type="paragraph" w:styleId="af">
    <w:name w:val="Title"/>
    <w:basedOn w:val="a0"/>
    <w:link w:val="af0"/>
    <w:qFormat/>
    <w:rsid w:val="00CF5AE4"/>
    <w:pPr>
      <w:jc w:val="center"/>
    </w:pPr>
    <w:rPr>
      <w:rFonts w:ascii="Times New Roman" w:eastAsia="Times New Roman" w:hAnsi="Times New Roman" w:cs="Times New Roman"/>
      <w:b/>
      <w:sz w:val="24"/>
      <w:szCs w:val="20"/>
      <w:lang w:eastAsia="ru-RU"/>
    </w:rPr>
  </w:style>
  <w:style w:type="character" w:customStyle="1" w:styleId="af0">
    <w:name w:val="Название Знак"/>
    <w:basedOn w:val="a1"/>
    <w:link w:val="af"/>
    <w:rsid w:val="00CF5AE4"/>
    <w:rPr>
      <w:rFonts w:ascii="Times New Roman" w:eastAsia="Times New Roman" w:hAnsi="Times New Roman" w:cs="Times New Roman"/>
      <w:b/>
      <w:sz w:val="24"/>
      <w:szCs w:val="20"/>
      <w:lang w:eastAsia="ru-RU"/>
    </w:rPr>
  </w:style>
  <w:style w:type="paragraph" w:styleId="af1">
    <w:name w:val="Body Text Indent"/>
    <w:basedOn w:val="a0"/>
    <w:link w:val="af2"/>
    <w:rsid w:val="00CF5AE4"/>
    <w:pPr>
      <w:spacing w:after="120"/>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basedOn w:val="a1"/>
    <w:link w:val="af1"/>
    <w:rsid w:val="00CF5AE4"/>
    <w:rPr>
      <w:rFonts w:ascii="Times New Roman" w:eastAsia="Times New Roman" w:hAnsi="Times New Roman" w:cs="Times New Roman"/>
      <w:sz w:val="24"/>
      <w:szCs w:val="24"/>
      <w:lang w:eastAsia="ru-RU"/>
    </w:rPr>
  </w:style>
  <w:style w:type="character" w:styleId="af3">
    <w:name w:val="Strong"/>
    <w:basedOn w:val="a1"/>
    <w:uiPriority w:val="22"/>
    <w:qFormat/>
    <w:rsid w:val="00CF5AE4"/>
    <w:rPr>
      <w:b/>
      <w:bCs/>
    </w:rPr>
  </w:style>
  <w:style w:type="paragraph" w:customStyle="1" w:styleId="ui-helper-reset">
    <w:name w:val="ui-helper-reset"/>
    <w:basedOn w:val="a0"/>
    <w:rsid w:val="00CF5AE4"/>
    <w:rPr>
      <w:rFonts w:ascii="Times New Roman" w:eastAsia="Times New Roman" w:hAnsi="Times New Roman" w:cs="Times New Roman"/>
      <w:sz w:val="24"/>
      <w:szCs w:val="24"/>
      <w:lang w:eastAsia="ru-RU"/>
    </w:rPr>
  </w:style>
  <w:style w:type="paragraph" w:styleId="22">
    <w:name w:val="Body Text Indent 2"/>
    <w:basedOn w:val="a0"/>
    <w:link w:val="23"/>
    <w:rsid w:val="00CF5AE4"/>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1"/>
    <w:link w:val="22"/>
    <w:rsid w:val="00CF5AE4"/>
    <w:rPr>
      <w:rFonts w:ascii="Times New Roman" w:eastAsia="Times New Roman" w:hAnsi="Times New Roman" w:cs="Times New Roman"/>
      <w:sz w:val="24"/>
      <w:szCs w:val="24"/>
      <w:lang w:eastAsia="ru-RU"/>
    </w:rPr>
  </w:style>
  <w:style w:type="paragraph" w:styleId="24">
    <w:name w:val="Body Text 2"/>
    <w:basedOn w:val="a0"/>
    <w:link w:val="25"/>
    <w:unhideWhenUsed/>
    <w:rsid w:val="00CF5AE4"/>
    <w:pPr>
      <w:spacing w:after="120" w:line="480" w:lineRule="auto"/>
    </w:pPr>
    <w:rPr>
      <w:rFonts w:eastAsiaTheme="minorEastAsia"/>
      <w:lang w:eastAsia="ru-RU"/>
    </w:rPr>
  </w:style>
  <w:style w:type="character" w:customStyle="1" w:styleId="25">
    <w:name w:val="Основной текст 2 Знак"/>
    <w:basedOn w:val="a1"/>
    <w:link w:val="24"/>
    <w:rsid w:val="00CF5AE4"/>
    <w:rPr>
      <w:rFonts w:eastAsiaTheme="minorEastAsia"/>
      <w:lang w:eastAsia="ru-RU"/>
    </w:rPr>
  </w:style>
  <w:style w:type="character" w:customStyle="1" w:styleId="c6">
    <w:name w:val="c6"/>
    <w:basedOn w:val="a1"/>
    <w:rsid w:val="00CF5AE4"/>
  </w:style>
  <w:style w:type="paragraph" w:styleId="af4">
    <w:name w:val="No Spacing"/>
    <w:link w:val="af5"/>
    <w:uiPriority w:val="1"/>
    <w:qFormat/>
    <w:rsid w:val="00CF5AE4"/>
    <w:pPr>
      <w:jc w:val="both"/>
    </w:pPr>
    <w:rPr>
      <w:rFonts w:ascii="Calibri" w:eastAsia="Times New Roman" w:hAnsi="Calibri" w:cs="Calibri"/>
      <w:lang w:eastAsia="ru-RU"/>
    </w:rPr>
  </w:style>
  <w:style w:type="paragraph" w:customStyle="1" w:styleId="af6">
    <w:name w:val="Содержимое таблицы"/>
    <w:basedOn w:val="a0"/>
    <w:rsid w:val="00CF5AE4"/>
    <w:pPr>
      <w:suppressLineNumbers/>
      <w:suppressAutoHyphens/>
      <w:spacing w:after="200" w:line="276" w:lineRule="auto"/>
    </w:pPr>
    <w:rPr>
      <w:rFonts w:ascii="Calibri" w:eastAsia="Calibri" w:hAnsi="Calibri" w:cs="Calibri"/>
      <w:lang w:eastAsia="ar-SA"/>
    </w:rPr>
  </w:style>
  <w:style w:type="paragraph" w:customStyle="1" w:styleId="af7">
    <w:name w:val="Знак"/>
    <w:basedOn w:val="a0"/>
    <w:rsid w:val="00CF5AE4"/>
    <w:pPr>
      <w:spacing w:after="160" w:line="240" w:lineRule="exact"/>
    </w:pPr>
    <w:rPr>
      <w:rFonts w:ascii="Verdana" w:eastAsia="Times New Roman" w:hAnsi="Verdana" w:cs="Times New Roman"/>
      <w:sz w:val="20"/>
      <w:szCs w:val="20"/>
      <w:lang w:val="en-US"/>
    </w:rPr>
  </w:style>
  <w:style w:type="paragraph" w:styleId="26">
    <w:name w:val="List 2"/>
    <w:basedOn w:val="a0"/>
    <w:rsid w:val="00CF5AE4"/>
    <w:pPr>
      <w:ind w:left="566" w:hanging="283"/>
    </w:pPr>
    <w:rPr>
      <w:rFonts w:ascii="Times New Roman" w:eastAsia="Times New Roman" w:hAnsi="Times New Roman" w:cs="Times New Roman"/>
      <w:sz w:val="24"/>
      <w:szCs w:val="24"/>
      <w:lang w:eastAsia="ru-RU"/>
    </w:rPr>
  </w:style>
  <w:style w:type="character" w:styleId="af8">
    <w:name w:val="Emphasis"/>
    <w:basedOn w:val="a1"/>
    <w:uiPriority w:val="20"/>
    <w:qFormat/>
    <w:rsid w:val="00CF5AE4"/>
    <w:rPr>
      <w:rFonts w:ascii="Verdana" w:hAnsi="Verdana"/>
      <w:i/>
      <w:iCs/>
      <w:szCs w:val="24"/>
      <w:lang w:val="en-US" w:eastAsia="en-US" w:bidi="ar-SA"/>
    </w:rPr>
  </w:style>
  <w:style w:type="paragraph" w:customStyle="1" w:styleId="31">
    <w:name w:val="Абзац списка3"/>
    <w:basedOn w:val="a0"/>
    <w:rsid w:val="00CF5AE4"/>
    <w:pPr>
      <w:spacing w:after="200" w:line="276" w:lineRule="auto"/>
      <w:ind w:left="720"/>
    </w:pPr>
    <w:rPr>
      <w:rFonts w:ascii="Calibri" w:eastAsia="Times New Roman" w:hAnsi="Calibri" w:cs="Times New Roman"/>
    </w:rPr>
  </w:style>
  <w:style w:type="paragraph" w:styleId="af9">
    <w:name w:val="Balloon Text"/>
    <w:basedOn w:val="a0"/>
    <w:link w:val="afa"/>
    <w:semiHidden/>
    <w:unhideWhenUsed/>
    <w:rsid w:val="00CF5AE4"/>
    <w:rPr>
      <w:rFonts w:ascii="Tahoma" w:eastAsiaTheme="minorEastAsia" w:hAnsi="Tahoma" w:cs="Tahoma"/>
      <w:sz w:val="16"/>
      <w:szCs w:val="16"/>
      <w:lang w:eastAsia="ru-RU"/>
    </w:rPr>
  </w:style>
  <w:style w:type="character" w:customStyle="1" w:styleId="afa">
    <w:name w:val="Текст выноски Знак"/>
    <w:basedOn w:val="a1"/>
    <w:link w:val="af9"/>
    <w:uiPriority w:val="99"/>
    <w:semiHidden/>
    <w:rsid w:val="00CF5AE4"/>
    <w:rPr>
      <w:rFonts w:ascii="Tahoma" w:eastAsiaTheme="minorEastAsia" w:hAnsi="Tahoma" w:cs="Tahoma"/>
      <w:sz w:val="16"/>
      <w:szCs w:val="16"/>
      <w:lang w:eastAsia="ru-RU"/>
    </w:rPr>
  </w:style>
  <w:style w:type="character" w:customStyle="1" w:styleId="apple-converted-space">
    <w:name w:val="apple-converted-space"/>
    <w:basedOn w:val="a1"/>
    <w:rsid w:val="00FE1037"/>
  </w:style>
  <w:style w:type="character" w:styleId="afb">
    <w:name w:val="page number"/>
    <w:basedOn w:val="a1"/>
    <w:rsid w:val="00536E00"/>
  </w:style>
  <w:style w:type="character" w:customStyle="1" w:styleId="c33">
    <w:name w:val="c33"/>
    <w:basedOn w:val="a1"/>
    <w:rsid w:val="00B7418E"/>
  </w:style>
  <w:style w:type="paragraph" w:customStyle="1" w:styleId="c3">
    <w:name w:val="c3"/>
    <w:basedOn w:val="a0"/>
    <w:rsid w:val="00B7418E"/>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c2">
    <w:name w:val="c2"/>
    <w:basedOn w:val="a1"/>
    <w:rsid w:val="00B7418E"/>
  </w:style>
  <w:style w:type="character" w:customStyle="1" w:styleId="20">
    <w:name w:val="Заголовок 2 Знак"/>
    <w:basedOn w:val="a1"/>
    <w:link w:val="2"/>
    <w:rsid w:val="00581EF8"/>
    <w:rPr>
      <w:rFonts w:ascii="Times New Roman" w:eastAsia="Times New Roman" w:hAnsi="Times New Roman" w:cs="Times New Roman"/>
      <w:b/>
      <w:bCs/>
      <w:sz w:val="36"/>
      <w:szCs w:val="24"/>
      <w:lang w:eastAsia="ru-RU"/>
    </w:rPr>
  </w:style>
  <w:style w:type="character" w:customStyle="1" w:styleId="30">
    <w:name w:val="Заголовок 3 Знак"/>
    <w:basedOn w:val="a1"/>
    <w:link w:val="3"/>
    <w:rsid w:val="00581EF8"/>
    <w:rPr>
      <w:rFonts w:ascii="Times New Roman" w:eastAsia="Times New Roman" w:hAnsi="Times New Roman" w:cs="Times New Roman"/>
      <w:b/>
      <w:bCs/>
      <w:sz w:val="28"/>
      <w:szCs w:val="24"/>
      <w:lang w:eastAsia="ru-RU"/>
    </w:rPr>
  </w:style>
  <w:style w:type="character" w:customStyle="1" w:styleId="40">
    <w:name w:val="Заголовок 4 Знак"/>
    <w:basedOn w:val="a1"/>
    <w:link w:val="4"/>
    <w:rsid w:val="00581EF8"/>
    <w:rPr>
      <w:rFonts w:ascii="Times New Roman" w:eastAsia="Times New Roman" w:hAnsi="Times New Roman" w:cs="Times New Roman"/>
      <w:b/>
      <w:bCs/>
      <w:sz w:val="32"/>
      <w:szCs w:val="24"/>
      <w:lang w:eastAsia="ru-RU"/>
    </w:rPr>
  </w:style>
  <w:style w:type="character" w:customStyle="1" w:styleId="50">
    <w:name w:val="Заголовок 5 Знак"/>
    <w:basedOn w:val="a1"/>
    <w:link w:val="5"/>
    <w:rsid w:val="00581EF8"/>
    <w:rPr>
      <w:rFonts w:ascii="Times New Roman" w:eastAsia="Times New Roman" w:hAnsi="Times New Roman" w:cs="Times New Roman"/>
      <w:b/>
      <w:bCs/>
      <w:sz w:val="24"/>
      <w:szCs w:val="24"/>
      <w:lang w:eastAsia="ru-RU"/>
    </w:rPr>
  </w:style>
  <w:style w:type="character" w:customStyle="1" w:styleId="60">
    <w:name w:val="Заголовок 6 Знак"/>
    <w:basedOn w:val="a1"/>
    <w:link w:val="6"/>
    <w:rsid w:val="00581EF8"/>
    <w:rPr>
      <w:rFonts w:ascii="Times New Roman" w:eastAsia="Times New Roman" w:hAnsi="Times New Roman" w:cs="Times New Roman"/>
      <w:sz w:val="28"/>
      <w:szCs w:val="24"/>
      <w:lang w:eastAsia="ru-RU"/>
    </w:rPr>
  </w:style>
  <w:style w:type="character" w:customStyle="1" w:styleId="70">
    <w:name w:val="Заголовок 7 Знак"/>
    <w:basedOn w:val="a1"/>
    <w:link w:val="7"/>
    <w:rsid w:val="00581EF8"/>
    <w:rPr>
      <w:rFonts w:ascii="Times New Roman" w:eastAsia="Times New Roman" w:hAnsi="Times New Roman" w:cs="Times New Roman"/>
      <w:b/>
      <w:bCs/>
      <w:sz w:val="32"/>
      <w:szCs w:val="24"/>
      <w:lang w:eastAsia="ru-RU"/>
    </w:rPr>
  </w:style>
  <w:style w:type="character" w:customStyle="1" w:styleId="80">
    <w:name w:val="Заголовок 8 Знак"/>
    <w:basedOn w:val="a1"/>
    <w:link w:val="8"/>
    <w:rsid w:val="00581EF8"/>
    <w:rPr>
      <w:rFonts w:ascii="Times New Roman" w:eastAsia="Times New Roman" w:hAnsi="Times New Roman" w:cs="Times New Roman"/>
      <w:b/>
      <w:bCs/>
      <w:sz w:val="44"/>
      <w:szCs w:val="24"/>
      <w:lang w:eastAsia="ru-RU"/>
    </w:rPr>
  </w:style>
  <w:style w:type="paragraph" w:styleId="afc">
    <w:name w:val="Block Text"/>
    <w:basedOn w:val="a0"/>
    <w:rsid w:val="00581EF8"/>
    <w:pPr>
      <w:ind w:left="-120" w:right="245" w:firstLine="480"/>
      <w:jc w:val="both"/>
    </w:pPr>
    <w:rPr>
      <w:rFonts w:ascii="Times New Roman" w:eastAsia="Times New Roman" w:hAnsi="Times New Roman" w:cs="Times New Roman"/>
      <w:sz w:val="28"/>
      <w:szCs w:val="24"/>
      <w:lang w:eastAsia="ru-RU"/>
    </w:rPr>
  </w:style>
  <w:style w:type="paragraph" w:styleId="32">
    <w:name w:val="Body Text Indent 3"/>
    <w:basedOn w:val="a0"/>
    <w:link w:val="33"/>
    <w:rsid w:val="00581EF8"/>
    <w:pPr>
      <w:ind w:left="-180"/>
      <w:jc w:val="both"/>
    </w:pPr>
    <w:rPr>
      <w:rFonts w:ascii="Times New Roman" w:eastAsia="Times New Roman" w:hAnsi="Times New Roman" w:cs="Times New Roman"/>
      <w:sz w:val="28"/>
      <w:szCs w:val="24"/>
      <w:lang w:eastAsia="ru-RU"/>
    </w:rPr>
  </w:style>
  <w:style w:type="character" w:customStyle="1" w:styleId="33">
    <w:name w:val="Основной текст с отступом 3 Знак"/>
    <w:basedOn w:val="a1"/>
    <w:link w:val="32"/>
    <w:rsid w:val="00581EF8"/>
    <w:rPr>
      <w:rFonts w:ascii="Times New Roman" w:eastAsia="Times New Roman" w:hAnsi="Times New Roman" w:cs="Times New Roman"/>
      <w:sz w:val="28"/>
      <w:szCs w:val="24"/>
      <w:lang w:eastAsia="ru-RU"/>
    </w:rPr>
  </w:style>
  <w:style w:type="character" w:customStyle="1" w:styleId="FontStyle13">
    <w:name w:val="Font Style13"/>
    <w:basedOn w:val="a1"/>
    <w:uiPriority w:val="99"/>
    <w:rsid w:val="00581EF8"/>
    <w:rPr>
      <w:rFonts w:ascii="Times New Roman" w:hAnsi="Times New Roman" w:cs="Times New Roman" w:hint="default"/>
      <w:b/>
      <w:bCs/>
      <w:sz w:val="26"/>
      <w:szCs w:val="26"/>
    </w:rPr>
  </w:style>
  <w:style w:type="paragraph" w:styleId="34">
    <w:name w:val="Body Text 3"/>
    <w:basedOn w:val="a0"/>
    <w:link w:val="35"/>
    <w:rsid w:val="00581EF8"/>
    <w:pPr>
      <w:spacing w:after="120"/>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rsid w:val="00581EF8"/>
    <w:rPr>
      <w:rFonts w:ascii="Times New Roman" w:eastAsia="Times New Roman" w:hAnsi="Times New Roman" w:cs="Times New Roman"/>
      <w:sz w:val="16"/>
      <w:szCs w:val="16"/>
      <w:lang w:eastAsia="ru-RU"/>
    </w:rPr>
  </w:style>
  <w:style w:type="paragraph" w:customStyle="1" w:styleId="ConsPlusNonformat">
    <w:name w:val="ConsPlusNonformat"/>
    <w:rsid w:val="00581EF8"/>
    <w:pPr>
      <w:widowControl w:val="0"/>
      <w:suppressAutoHyphens/>
      <w:spacing w:line="100" w:lineRule="atLeast"/>
    </w:pPr>
    <w:rPr>
      <w:rFonts w:ascii="Courier New" w:eastAsia="Arial" w:hAnsi="Courier New" w:cs="Courier New"/>
      <w:kern w:val="1"/>
      <w:sz w:val="20"/>
      <w:szCs w:val="20"/>
      <w:lang w:eastAsia="hi-IN" w:bidi="hi-IN"/>
    </w:rPr>
  </w:style>
  <w:style w:type="paragraph" w:customStyle="1" w:styleId="ConsPlusNormal1">
    <w:name w:val="ConsPlusNormal1"/>
    <w:rsid w:val="00581EF8"/>
    <w:pPr>
      <w:suppressAutoHyphens/>
    </w:pPr>
    <w:rPr>
      <w:rFonts w:ascii="Arial" w:eastAsia="Times New Roman" w:hAnsi="Arial" w:cs="Arial"/>
      <w:kern w:val="1"/>
      <w:sz w:val="20"/>
      <w:szCs w:val="20"/>
      <w:lang w:eastAsia="zh-CN"/>
    </w:rPr>
  </w:style>
  <w:style w:type="paragraph" w:customStyle="1" w:styleId="ConsPlusNonformat1">
    <w:name w:val="ConsPlusNonformat1"/>
    <w:rsid w:val="00581EF8"/>
    <w:pPr>
      <w:suppressAutoHyphens/>
    </w:pPr>
    <w:rPr>
      <w:rFonts w:ascii="Courier New" w:eastAsia="Times New Roman" w:hAnsi="Courier New" w:cs="Courier New"/>
      <w:kern w:val="1"/>
      <w:sz w:val="20"/>
      <w:szCs w:val="20"/>
      <w:lang w:eastAsia="zh-CN"/>
    </w:rPr>
  </w:style>
  <w:style w:type="paragraph" w:customStyle="1" w:styleId="ConsPlusNormal">
    <w:name w:val="ConsPlusNormal"/>
    <w:rsid w:val="00581EF8"/>
    <w:pPr>
      <w:suppressAutoHyphens/>
    </w:pPr>
    <w:rPr>
      <w:rFonts w:ascii="Arial" w:eastAsia="Times New Roman" w:hAnsi="Arial" w:cs="Tahoma"/>
      <w:kern w:val="1"/>
      <w:sz w:val="20"/>
      <w:szCs w:val="24"/>
      <w:lang w:eastAsia="zh-CN" w:bidi="hi-IN"/>
    </w:rPr>
  </w:style>
  <w:style w:type="paragraph" w:customStyle="1" w:styleId="Style2">
    <w:name w:val="Style2"/>
    <w:basedOn w:val="a0"/>
    <w:uiPriority w:val="99"/>
    <w:rsid w:val="00E50AE5"/>
    <w:pPr>
      <w:widowControl w:val="0"/>
      <w:autoSpaceDE w:val="0"/>
      <w:autoSpaceDN w:val="0"/>
      <w:adjustRightInd w:val="0"/>
      <w:spacing w:line="194" w:lineRule="exact"/>
    </w:pPr>
    <w:rPr>
      <w:rFonts w:ascii="Times New Roman" w:eastAsiaTheme="minorEastAsia" w:hAnsi="Times New Roman" w:cs="Times New Roman"/>
      <w:sz w:val="24"/>
      <w:szCs w:val="24"/>
      <w:lang w:eastAsia="ru-RU"/>
    </w:rPr>
  </w:style>
  <w:style w:type="paragraph" w:customStyle="1" w:styleId="Style4">
    <w:name w:val="Style4"/>
    <w:basedOn w:val="a0"/>
    <w:uiPriority w:val="99"/>
    <w:rsid w:val="00E50AE5"/>
    <w:pPr>
      <w:widowControl w:val="0"/>
      <w:autoSpaceDE w:val="0"/>
      <w:autoSpaceDN w:val="0"/>
      <w:adjustRightInd w:val="0"/>
      <w:spacing w:line="192" w:lineRule="exact"/>
    </w:pPr>
    <w:rPr>
      <w:rFonts w:ascii="Times New Roman" w:eastAsiaTheme="minorEastAsia" w:hAnsi="Times New Roman" w:cs="Times New Roman"/>
      <w:sz w:val="24"/>
      <w:szCs w:val="24"/>
      <w:lang w:eastAsia="ru-RU"/>
    </w:rPr>
  </w:style>
  <w:style w:type="character" w:customStyle="1" w:styleId="FontStyle12">
    <w:name w:val="Font Style12"/>
    <w:basedOn w:val="a1"/>
    <w:uiPriority w:val="99"/>
    <w:rsid w:val="00E50AE5"/>
    <w:rPr>
      <w:rFonts w:ascii="Times New Roman" w:hAnsi="Times New Roman" w:cs="Times New Roman" w:hint="default"/>
      <w:sz w:val="16"/>
      <w:szCs w:val="16"/>
    </w:rPr>
  </w:style>
  <w:style w:type="paragraph" w:customStyle="1" w:styleId="Style6">
    <w:name w:val="Style6"/>
    <w:basedOn w:val="a0"/>
    <w:uiPriority w:val="99"/>
    <w:rsid w:val="00E50AE5"/>
    <w:pPr>
      <w:widowControl w:val="0"/>
      <w:autoSpaceDE w:val="0"/>
      <w:autoSpaceDN w:val="0"/>
      <w:adjustRightInd w:val="0"/>
    </w:pPr>
    <w:rPr>
      <w:rFonts w:ascii="Times New Roman" w:eastAsiaTheme="minorEastAsia" w:hAnsi="Times New Roman" w:cs="Times New Roman"/>
      <w:sz w:val="24"/>
      <w:szCs w:val="24"/>
      <w:lang w:eastAsia="ru-RU"/>
    </w:rPr>
  </w:style>
  <w:style w:type="character" w:customStyle="1" w:styleId="FontStyle31">
    <w:name w:val="Font Style31"/>
    <w:basedOn w:val="a1"/>
    <w:uiPriority w:val="99"/>
    <w:rsid w:val="00E50AE5"/>
    <w:rPr>
      <w:rFonts w:ascii="Times New Roman" w:hAnsi="Times New Roman" w:cs="Times New Roman" w:hint="default"/>
      <w:sz w:val="20"/>
      <w:szCs w:val="20"/>
    </w:rPr>
  </w:style>
  <w:style w:type="character" w:customStyle="1" w:styleId="FontStyle15">
    <w:name w:val="Font Style15"/>
    <w:basedOn w:val="a1"/>
    <w:uiPriority w:val="99"/>
    <w:rsid w:val="00E50AE5"/>
    <w:rPr>
      <w:rFonts w:ascii="Times New Roman" w:hAnsi="Times New Roman" w:cs="Times New Roman" w:hint="default"/>
      <w:sz w:val="20"/>
      <w:szCs w:val="20"/>
    </w:rPr>
  </w:style>
  <w:style w:type="character" w:customStyle="1" w:styleId="strongemphasis">
    <w:name w:val="strongemphasis"/>
    <w:basedOn w:val="a1"/>
    <w:rsid w:val="00E50AE5"/>
  </w:style>
  <w:style w:type="paragraph" w:customStyle="1" w:styleId="textbody">
    <w:name w:val="textbody"/>
    <w:basedOn w:val="a0"/>
    <w:rsid w:val="00E50AE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41">
    <w:name w:val="Абзац списка4"/>
    <w:basedOn w:val="a0"/>
    <w:rsid w:val="00220F95"/>
    <w:pPr>
      <w:spacing w:after="200" w:line="276" w:lineRule="auto"/>
      <w:ind w:left="720"/>
    </w:pPr>
    <w:rPr>
      <w:rFonts w:ascii="Calibri" w:eastAsia="Times New Roman" w:hAnsi="Calibri" w:cs="Times New Roman"/>
    </w:rPr>
  </w:style>
  <w:style w:type="character" w:customStyle="1" w:styleId="afd">
    <w:name w:val="Основной текст_"/>
    <w:basedOn w:val="a1"/>
    <w:link w:val="12"/>
    <w:rsid w:val="00573FE0"/>
    <w:rPr>
      <w:rFonts w:ascii="Times New Roman" w:eastAsia="Times New Roman" w:hAnsi="Times New Roman" w:cs="Times New Roman"/>
      <w:spacing w:val="8"/>
      <w:sz w:val="17"/>
      <w:szCs w:val="17"/>
      <w:shd w:val="clear" w:color="auto" w:fill="FFFFFF"/>
    </w:rPr>
  </w:style>
  <w:style w:type="paragraph" w:customStyle="1" w:styleId="12">
    <w:name w:val="Основной текст1"/>
    <w:basedOn w:val="a0"/>
    <w:link w:val="afd"/>
    <w:rsid w:val="00573FE0"/>
    <w:pPr>
      <w:widowControl w:val="0"/>
      <w:shd w:val="clear" w:color="auto" w:fill="FFFFFF"/>
      <w:spacing w:line="230" w:lineRule="exact"/>
      <w:ind w:hanging="560"/>
      <w:jc w:val="both"/>
    </w:pPr>
    <w:rPr>
      <w:rFonts w:ascii="Times New Roman" w:eastAsia="Times New Roman" w:hAnsi="Times New Roman" w:cs="Times New Roman"/>
      <w:spacing w:val="8"/>
      <w:sz w:val="17"/>
      <w:szCs w:val="17"/>
    </w:rPr>
  </w:style>
  <w:style w:type="character" w:customStyle="1" w:styleId="0pt">
    <w:name w:val="Основной текст + Полужирный;Интервал 0 pt"/>
    <w:basedOn w:val="afd"/>
    <w:rsid w:val="00573FE0"/>
    <w:rPr>
      <w:rFonts w:ascii="Times New Roman" w:eastAsia="Times New Roman" w:hAnsi="Times New Roman" w:cs="Times New Roman"/>
      <w:b/>
      <w:bCs/>
      <w:i w:val="0"/>
      <w:iCs w:val="0"/>
      <w:smallCaps w:val="0"/>
      <w:strike w:val="0"/>
      <w:color w:val="000000"/>
      <w:spacing w:val="3"/>
      <w:w w:val="100"/>
      <w:position w:val="0"/>
      <w:sz w:val="17"/>
      <w:szCs w:val="17"/>
      <w:u w:val="none"/>
      <w:shd w:val="clear" w:color="auto" w:fill="FFFFFF"/>
      <w:lang w:val="ru-RU" w:eastAsia="ru-RU" w:bidi="ru-RU"/>
    </w:rPr>
  </w:style>
  <w:style w:type="character" w:customStyle="1" w:styleId="0pt0">
    <w:name w:val="Основной текст + Курсив;Интервал 0 pt"/>
    <w:basedOn w:val="afd"/>
    <w:rsid w:val="003536B4"/>
    <w:rPr>
      <w:rFonts w:ascii="Times New Roman" w:eastAsia="Times New Roman" w:hAnsi="Times New Roman" w:cs="Times New Roman"/>
      <w:b w:val="0"/>
      <w:bCs w:val="0"/>
      <w:i/>
      <w:iCs/>
      <w:smallCaps w:val="0"/>
      <w:strike w:val="0"/>
      <w:color w:val="000000"/>
      <w:spacing w:val="4"/>
      <w:w w:val="100"/>
      <w:position w:val="0"/>
      <w:sz w:val="17"/>
      <w:szCs w:val="17"/>
      <w:u w:val="none"/>
      <w:shd w:val="clear" w:color="auto" w:fill="FFFFFF"/>
      <w:lang w:val="ru-RU" w:eastAsia="ru-RU" w:bidi="ru-RU"/>
    </w:rPr>
  </w:style>
  <w:style w:type="paragraph" w:customStyle="1" w:styleId="c0">
    <w:name w:val="c0"/>
    <w:basedOn w:val="a0"/>
    <w:rsid w:val="005C143F"/>
    <w:pPr>
      <w:spacing w:before="90" w:after="90"/>
    </w:pPr>
    <w:rPr>
      <w:rFonts w:ascii="Times New Roman" w:eastAsia="Times New Roman" w:hAnsi="Times New Roman" w:cs="Times New Roman"/>
      <w:sz w:val="24"/>
      <w:szCs w:val="24"/>
      <w:lang w:eastAsia="ru-RU"/>
    </w:rPr>
  </w:style>
  <w:style w:type="character" w:customStyle="1" w:styleId="c1">
    <w:name w:val="c1"/>
    <w:basedOn w:val="a1"/>
    <w:rsid w:val="005C143F"/>
  </w:style>
  <w:style w:type="paragraph" w:customStyle="1" w:styleId="c22">
    <w:name w:val="c22"/>
    <w:basedOn w:val="a0"/>
    <w:rsid w:val="005C143F"/>
    <w:pPr>
      <w:spacing w:before="90" w:after="90"/>
    </w:pPr>
    <w:rPr>
      <w:rFonts w:ascii="Times New Roman" w:eastAsia="Times New Roman" w:hAnsi="Times New Roman" w:cs="Times New Roman"/>
      <w:sz w:val="24"/>
      <w:szCs w:val="24"/>
      <w:lang w:eastAsia="ru-RU"/>
    </w:rPr>
  </w:style>
  <w:style w:type="paragraph" w:customStyle="1" w:styleId="c4">
    <w:name w:val="c4"/>
    <w:basedOn w:val="a0"/>
    <w:rsid w:val="005C143F"/>
    <w:pPr>
      <w:spacing w:before="90" w:after="90"/>
    </w:pPr>
    <w:rPr>
      <w:rFonts w:ascii="Times New Roman" w:eastAsia="Times New Roman" w:hAnsi="Times New Roman" w:cs="Times New Roman"/>
      <w:sz w:val="24"/>
      <w:szCs w:val="24"/>
      <w:lang w:eastAsia="ru-RU"/>
    </w:rPr>
  </w:style>
  <w:style w:type="paragraph" w:customStyle="1" w:styleId="c16">
    <w:name w:val="c16"/>
    <w:basedOn w:val="a0"/>
    <w:rsid w:val="004F3BA9"/>
    <w:pPr>
      <w:spacing w:before="90" w:after="90"/>
    </w:pPr>
    <w:rPr>
      <w:rFonts w:ascii="Times New Roman" w:eastAsia="Times New Roman" w:hAnsi="Times New Roman" w:cs="Times New Roman"/>
      <w:sz w:val="24"/>
      <w:szCs w:val="24"/>
      <w:lang w:eastAsia="ru-RU"/>
    </w:rPr>
  </w:style>
  <w:style w:type="paragraph" w:customStyle="1" w:styleId="c12">
    <w:name w:val="c12"/>
    <w:basedOn w:val="a0"/>
    <w:rsid w:val="004F3BA9"/>
    <w:pPr>
      <w:spacing w:before="90" w:after="90"/>
    </w:pPr>
    <w:rPr>
      <w:rFonts w:ascii="Times New Roman" w:eastAsia="Times New Roman" w:hAnsi="Times New Roman" w:cs="Times New Roman"/>
      <w:sz w:val="24"/>
      <w:szCs w:val="24"/>
      <w:lang w:eastAsia="ru-RU"/>
    </w:rPr>
  </w:style>
  <w:style w:type="paragraph" w:customStyle="1" w:styleId="c9">
    <w:name w:val="c9"/>
    <w:basedOn w:val="a0"/>
    <w:rsid w:val="004F3BA9"/>
    <w:pPr>
      <w:spacing w:before="90" w:after="90"/>
    </w:pPr>
    <w:rPr>
      <w:rFonts w:ascii="Times New Roman" w:eastAsia="Times New Roman" w:hAnsi="Times New Roman" w:cs="Times New Roman"/>
      <w:sz w:val="24"/>
      <w:szCs w:val="24"/>
      <w:lang w:eastAsia="ru-RU"/>
    </w:rPr>
  </w:style>
  <w:style w:type="paragraph" w:styleId="afe">
    <w:name w:val="footnote text"/>
    <w:basedOn w:val="a0"/>
    <w:link w:val="aff"/>
    <w:uiPriority w:val="99"/>
    <w:semiHidden/>
    <w:unhideWhenUsed/>
    <w:rsid w:val="00554802"/>
    <w:rPr>
      <w:sz w:val="20"/>
      <w:szCs w:val="20"/>
    </w:rPr>
  </w:style>
  <w:style w:type="character" w:customStyle="1" w:styleId="aff">
    <w:name w:val="Текст сноски Знак"/>
    <w:basedOn w:val="a1"/>
    <w:link w:val="afe"/>
    <w:uiPriority w:val="99"/>
    <w:semiHidden/>
    <w:rsid w:val="00554802"/>
    <w:rPr>
      <w:sz w:val="20"/>
      <w:szCs w:val="20"/>
    </w:rPr>
  </w:style>
  <w:style w:type="character" w:styleId="aff0">
    <w:name w:val="footnote reference"/>
    <w:basedOn w:val="a1"/>
    <w:uiPriority w:val="99"/>
    <w:semiHidden/>
    <w:unhideWhenUsed/>
    <w:rsid w:val="00554802"/>
    <w:rPr>
      <w:vertAlign w:val="superscript"/>
    </w:rPr>
  </w:style>
  <w:style w:type="character" w:customStyle="1" w:styleId="27">
    <w:name w:val="Основной текст (2)_"/>
    <w:basedOn w:val="a1"/>
    <w:link w:val="28"/>
    <w:rsid w:val="00095518"/>
    <w:rPr>
      <w:rFonts w:ascii="Times New Roman" w:eastAsia="Times New Roman" w:hAnsi="Times New Roman" w:cs="Times New Roman"/>
      <w:sz w:val="28"/>
      <w:szCs w:val="28"/>
      <w:shd w:val="clear" w:color="auto" w:fill="FFFFFF"/>
    </w:rPr>
  </w:style>
  <w:style w:type="paragraph" w:customStyle="1" w:styleId="28">
    <w:name w:val="Основной текст (2)"/>
    <w:basedOn w:val="a0"/>
    <w:link w:val="27"/>
    <w:rsid w:val="00095518"/>
    <w:pPr>
      <w:widowControl w:val="0"/>
      <w:shd w:val="clear" w:color="auto" w:fill="FFFFFF"/>
      <w:spacing w:line="322" w:lineRule="exact"/>
      <w:ind w:hanging="406"/>
      <w:jc w:val="both"/>
    </w:pPr>
    <w:rPr>
      <w:rFonts w:ascii="Times New Roman" w:eastAsia="Times New Roman" w:hAnsi="Times New Roman" w:cs="Times New Roman"/>
      <w:sz w:val="28"/>
      <w:szCs w:val="28"/>
    </w:rPr>
  </w:style>
  <w:style w:type="character" w:customStyle="1" w:styleId="29">
    <w:name w:val="Основной текст (2) + Курсив"/>
    <w:basedOn w:val="27"/>
    <w:rsid w:val="00B77F0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18">
    <w:name w:val="Основной текст (18)_"/>
    <w:basedOn w:val="a1"/>
    <w:link w:val="180"/>
    <w:rsid w:val="00B77F05"/>
    <w:rPr>
      <w:rFonts w:ascii="Times New Roman" w:eastAsia="Times New Roman" w:hAnsi="Times New Roman" w:cs="Times New Roman"/>
      <w:i/>
      <w:iCs/>
      <w:sz w:val="28"/>
      <w:szCs w:val="28"/>
      <w:shd w:val="clear" w:color="auto" w:fill="FFFFFF"/>
    </w:rPr>
  </w:style>
  <w:style w:type="character" w:customStyle="1" w:styleId="51">
    <w:name w:val="Подпись к таблице (5)_"/>
    <w:basedOn w:val="a1"/>
    <w:rsid w:val="00B77F05"/>
    <w:rPr>
      <w:rFonts w:ascii="Times New Roman" w:eastAsia="Times New Roman" w:hAnsi="Times New Roman" w:cs="Times New Roman"/>
      <w:b w:val="0"/>
      <w:bCs w:val="0"/>
      <w:i/>
      <w:iCs/>
      <w:smallCaps w:val="0"/>
      <w:strike w:val="0"/>
      <w:sz w:val="28"/>
      <w:szCs w:val="28"/>
      <w:u w:val="none"/>
    </w:rPr>
  </w:style>
  <w:style w:type="character" w:customStyle="1" w:styleId="52">
    <w:name w:val="Подпись к таблице (5)"/>
    <w:basedOn w:val="51"/>
    <w:rsid w:val="00B77F05"/>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paragraph" w:customStyle="1" w:styleId="180">
    <w:name w:val="Основной текст (18)"/>
    <w:basedOn w:val="a0"/>
    <w:link w:val="18"/>
    <w:rsid w:val="00B77F05"/>
    <w:pPr>
      <w:widowControl w:val="0"/>
      <w:shd w:val="clear" w:color="auto" w:fill="FFFFFF"/>
      <w:spacing w:line="322" w:lineRule="exact"/>
      <w:ind w:firstLine="10"/>
    </w:pPr>
    <w:rPr>
      <w:rFonts w:ascii="Times New Roman" w:eastAsia="Times New Roman" w:hAnsi="Times New Roman" w:cs="Times New Roman"/>
      <w:i/>
      <w:iCs/>
      <w:sz w:val="28"/>
      <w:szCs w:val="28"/>
    </w:rPr>
  </w:style>
  <w:style w:type="character" w:customStyle="1" w:styleId="af5">
    <w:name w:val="Без интервала Знак"/>
    <w:basedOn w:val="a1"/>
    <w:link w:val="af4"/>
    <w:uiPriority w:val="1"/>
    <w:locked/>
    <w:rsid w:val="0033523A"/>
    <w:rPr>
      <w:rFonts w:ascii="Calibri" w:eastAsia="Times New Roman" w:hAnsi="Calibri" w:cs="Calibri"/>
      <w:lang w:eastAsia="ru-RU"/>
    </w:rPr>
  </w:style>
  <w:style w:type="paragraph" w:styleId="HTML">
    <w:name w:val="HTML Preformatted"/>
    <w:basedOn w:val="a0"/>
    <w:link w:val="HTML0"/>
    <w:rsid w:val="007B69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7B6908"/>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78519">
      <w:bodyDiv w:val="1"/>
      <w:marLeft w:val="0"/>
      <w:marRight w:val="0"/>
      <w:marTop w:val="0"/>
      <w:marBottom w:val="0"/>
      <w:divBdr>
        <w:top w:val="none" w:sz="0" w:space="0" w:color="auto"/>
        <w:left w:val="none" w:sz="0" w:space="0" w:color="auto"/>
        <w:bottom w:val="none" w:sz="0" w:space="0" w:color="auto"/>
        <w:right w:val="none" w:sz="0" w:space="0" w:color="auto"/>
      </w:divBdr>
    </w:div>
    <w:div w:id="95563630">
      <w:bodyDiv w:val="1"/>
      <w:marLeft w:val="0"/>
      <w:marRight w:val="0"/>
      <w:marTop w:val="0"/>
      <w:marBottom w:val="0"/>
      <w:divBdr>
        <w:top w:val="none" w:sz="0" w:space="0" w:color="auto"/>
        <w:left w:val="none" w:sz="0" w:space="0" w:color="auto"/>
        <w:bottom w:val="none" w:sz="0" w:space="0" w:color="auto"/>
        <w:right w:val="none" w:sz="0" w:space="0" w:color="auto"/>
      </w:divBdr>
      <w:divsChild>
        <w:div w:id="1804348119">
          <w:marLeft w:val="0"/>
          <w:marRight w:val="0"/>
          <w:marTop w:val="0"/>
          <w:marBottom w:val="0"/>
          <w:divBdr>
            <w:top w:val="none" w:sz="0" w:space="0" w:color="auto"/>
            <w:left w:val="none" w:sz="0" w:space="0" w:color="auto"/>
            <w:bottom w:val="none" w:sz="0" w:space="0" w:color="auto"/>
            <w:right w:val="none" w:sz="0" w:space="0" w:color="auto"/>
          </w:divBdr>
          <w:divsChild>
            <w:div w:id="705445948">
              <w:marLeft w:val="0"/>
              <w:marRight w:val="0"/>
              <w:marTop w:val="0"/>
              <w:marBottom w:val="0"/>
              <w:divBdr>
                <w:top w:val="none" w:sz="0" w:space="0" w:color="auto"/>
                <w:left w:val="none" w:sz="0" w:space="0" w:color="auto"/>
                <w:bottom w:val="none" w:sz="0" w:space="0" w:color="auto"/>
                <w:right w:val="none" w:sz="0" w:space="0" w:color="auto"/>
              </w:divBdr>
              <w:divsChild>
                <w:div w:id="959070140">
                  <w:marLeft w:val="0"/>
                  <w:marRight w:val="0"/>
                  <w:marTop w:val="0"/>
                  <w:marBottom w:val="0"/>
                  <w:divBdr>
                    <w:top w:val="none" w:sz="0" w:space="0" w:color="auto"/>
                    <w:left w:val="none" w:sz="0" w:space="0" w:color="auto"/>
                    <w:bottom w:val="none" w:sz="0" w:space="0" w:color="auto"/>
                    <w:right w:val="none" w:sz="0" w:space="0" w:color="auto"/>
                  </w:divBdr>
                  <w:divsChild>
                    <w:div w:id="1386954117">
                      <w:marLeft w:val="0"/>
                      <w:marRight w:val="0"/>
                      <w:marTop w:val="0"/>
                      <w:marBottom w:val="0"/>
                      <w:divBdr>
                        <w:top w:val="none" w:sz="0" w:space="0" w:color="auto"/>
                        <w:left w:val="none" w:sz="0" w:space="0" w:color="auto"/>
                        <w:bottom w:val="none" w:sz="0" w:space="0" w:color="auto"/>
                        <w:right w:val="none" w:sz="0" w:space="0" w:color="auto"/>
                      </w:divBdr>
                      <w:divsChild>
                        <w:div w:id="162667587">
                          <w:marLeft w:val="0"/>
                          <w:marRight w:val="0"/>
                          <w:marTop w:val="0"/>
                          <w:marBottom w:val="0"/>
                          <w:divBdr>
                            <w:top w:val="none" w:sz="0" w:space="0" w:color="auto"/>
                            <w:left w:val="none" w:sz="0" w:space="0" w:color="auto"/>
                            <w:bottom w:val="none" w:sz="0" w:space="0" w:color="auto"/>
                            <w:right w:val="none" w:sz="0" w:space="0" w:color="auto"/>
                          </w:divBdr>
                          <w:divsChild>
                            <w:div w:id="1929271339">
                              <w:marLeft w:val="0"/>
                              <w:marRight w:val="0"/>
                              <w:marTop w:val="90"/>
                              <w:marBottom w:val="90"/>
                              <w:divBdr>
                                <w:top w:val="single" w:sz="6" w:space="0" w:color="D1D1D1"/>
                                <w:left w:val="single" w:sz="6" w:space="0" w:color="D1D1D1"/>
                                <w:bottom w:val="single" w:sz="6" w:space="0" w:color="D1D1D1"/>
                                <w:right w:val="single" w:sz="6" w:space="0" w:color="D1D1D1"/>
                              </w:divBdr>
                              <w:divsChild>
                                <w:div w:id="1115172727">
                                  <w:marLeft w:val="0"/>
                                  <w:marRight w:val="0"/>
                                  <w:marTop w:val="90"/>
                                  <w:marBottom w:val="90"/>
                                  <w:divBdr>
                                    <w:top w:val="single" w:sz="6" w:space="0" w:color="D1D1D1"/>
                                    <w:left w:val="single" w:sz="6" w:space="0" w:color="D1D1D1"/>
                                    <w:bottom w:val="single" w:sz="6" w:space="0" w:color="D1D1D1"/>
                                    <w:right w:val="single" w:sz="6" w:space="0" w:color="D1D1D1"/>
                                  </w:divBdr>
                                  <w:divsChild>
                                    <w:div w:id="1527523569">
                                      <w:marLeft w:val="0"/>
                                      <w:marRight w:val="0"/>
                                      <w:marTop w:val="0"/>
                                      <w:marBottom w:val="0"/>
                                      <w:divBdr>
                                        <w:top w:val="none" w:sz="0" w:space="0" w:color="auto"/>
                                        <w:left w:val="none" w:sz="0" w:space="0" w:color="auto"/>
                                        <w:bottom w:val="none" w:sz="0" w:space="0" w:color="auto"/>
                                        <w:right w:val="none" w:sz="0" w:space="0" w:color="auto"/>
                                      </w:divBdr>
                                      <w:divsChild>
                                        <w:div w:id="168062836">
                                          <w:marLeft w:val="0"/>
                                          <w:marRight w:val="0"/>
                                          <w:marTop w:val="0"/>
                                          <w:marBottom w:val="0"/>
                                          <w:divBdr>
                                            <w:top w:val="single" w:sz="6" w:space="0" w:color="DDDDDD"/>
                                            <w:left w:val="none" w:sz="0" w:space="0" w:color="auto"/>
                                            <w:bottom w:val="single" w:sz="6" w:space="0" w:color="DDDDDD"/>
                                            <w:right w:val="none" w:sz="0" w:space="0" w:color="auto"/>
                                          </w:divBdr>
                                          <w:divsChild>
                                            <w:div w:id="2110151146">
                                              <w:marLeft w:val="0"/>
                                              <w:marRight w:val="0"/>
                                              <w:marTop w:val="0"/>
                                              <w:marBottom w:val="0"/>
                                              <w:divBdr>
                                                <w:top w:val="none" w:sz="0" w:space="0" w:color="auto"/>
                                                <w:left w:val="none" w:sz="0" w:space="0" w:color="auto"/>
                                                <w:bottom w:val="none" w:sz="0" w:space="0" w:color="auto"/>
                                                <w:right w:val="none" w:sz="0" w:space="0" w:color="auto"/>
                                              </w:divBdr>
                                              <w:divsChild>
                                                <w:div w:id="11511715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0704679">
      <w:bodyDiv w:val="1"/>
      <w:marLeft w:val="0"/>
      <w:marRight w:val="0"/>
      <w:marTop w:val="0"/>
      <w:marBottom w:val="0"/>
      <w:divBdr>
        <w:top w:val="none" w:sz="0" w:space="0" w:color="auto"/>
        <w:left w:val="none" w:sz="0" w:space="0" w:color="auto"/>
        <w:bottom w:val="none" w:sz="0" w:space="0" w:color="auto"/>
        <w:right w:val="none" w:sz="0" w:space="0" w:color="auto"/>
      </w:divBdr>
    </w:div>
    <w:div w:id="866066971">
      <w:bodyDiv w:val="1"/>
      <w:marLeft w:val="0"/>
      <w:marRight w:val="0"/>
      <w:marTop w:val="0"/>
      <w:marBottom w:val="0"/>
      <w:divBdr>
        <w:top w:val="none" w:sz="0" w:space="0" w:color="auto"/>
        <w:left w:val="none" w:sz="0" w:space="0" w:color="auto"/>
        <w:bottom w:val="none" w:sz="0" w:space="0" w:color="auto"/>
        <w:right w:val="none" w:sz="0" w:space="0" w:color="auto"/>
      </w:divBdr>
    </w:div>
    <w:div w:id="971792545">
      <w:bodyDiv w:val="1"/>
      <w:marLeft w:val="0"/>
      <w:marRight w:val="0"/>
      <w:marTop w:val="0"/>
      <w:marBottom w:val="0"/>
      <w:divBdr>
        <w:top w:val="none" w:sz="0" w:space="0" w:color="auto"/>
        <w:left w:val="none" w:sz="0" w:space="0" w:color="auto"/>
        <w:bottom w:val="none" w:sz="0" w:space="0" w:color="auto"/>
        <w:right w:val="none" w:sz="0" w:space="0" w:color="auto"/>
      </w:divBdr>
      <w:divsChild>
        <w:div w:id="2109884309">
          <w:marLeft w:val="0"/>
          <w:marRight w:val="0"/>
          <w:marTop w:val="0"/>
          <w:marBottom w:val="0"/>
          <w:divBdr>
            <w:top w:val="none" w:sz="0" w:space="0" w:color="auto"/>
            <w:left w:val="none" w:sz="0" w:space="0" w:color="auto"/>
            <w:bottom w:val="none" w:sz="0" w:space="0" w:color="auto"/>
            <w:right w:val="none" w:sz="0" w:space="0" w:color="auto"/>
          </w:divBdr>
          <w:divsChild>
            <w:div w:id="2081780981">
              <w:marLeft w:val="0"/>
              <w:marRight w:val="0"/>
              <w:marTop w:val="0"/>
              <w:marBottom w:val="0"/>
              <w:divBdr>
                <w:top w:val="none" w:sz="0" w:space="0" w:color="auto"/>
                <w:left w:val="none" w:sz="0" w:space="0" w:color="auto"/>
                <w:bottom w:val="none" w:sz="0" w:space="0" w:color="auto"/>
                <w:right w:val="none" w:sz="0" w:space="0" w:color="auto"/>
              </w:divBdr>
              <w:divsChild>
                <w:div w:id="1516192068">
                  <w:marLeft w:val="0"/>
                  <w:marRight w:val="0"/>
                  <w:marTop w:val="0"/>
                  <w:marBottom w:val="0"/>
                  <w:divBdr>
                    <w:top w:val="none" w:sz="0" w:space="0" w:color="auto"/>
                    <w:left w:val="none" w:sz="0" w:space="0" w:color="auto"/>
                    <w:bottom w:val="none" w:sz="0" w:space="0" w:color="auto"/>
                    <w:right w:val="none" w:sz="0" w:space="0" w:color="auto"/>
                  </w:divBdr>
                  <w:divsChild>
                    <w:div w:id="242758281">
                      <w:marLeft w:val="0"/>
                      <w:marRight w:val="0"/>
                      <w:marTop w:val="0"/>
                      <w:marBottom w:val="0"/>
                      <w:divBdr>
                        <w:top w:val="none" w:sz="0" w:space="0" w:color="auto"/>
                        <w:left w:val="none" w:sz="0" w:space="0" w:color="auto"/>
                        <w:bottom w:val="none" w:sz="0" w:space="0" w:color="auto"/>
                        <w:right w:val="none" w:sz="0" w:space="0" w:color="auto"/>
                      </w:divBdr>
                      <w:divsChild>
                        <w:div w:id="922762862">
                          <w:marLeft w:val="0"/>
                          <w:marRight w:val="0"/>
                          <w:marTop w:val="0"/>
                          <w:marBottom w:val="0"/>
                          <w:divBdr>
                            <w:top w:val="none" w:sz="0" w:space="0" w:color="auto"/>
                            <w:left w:val="none" w:sz="0" w:space="0" w:color="auto"/>
                            <w:bottom w:val="none" w:sz="0" w:space="0" w:color="auto"/>
                            <w:right w:val="none" w:sz="0" w:space="0" w:color="auto"/>
                          </w:divBdr>
                          <w:divsChild>
                            <w:div w:id="1561164510">
                              <w:marLeft w:val="0"/>
                              <w:marRight w:val="0"/>
                              <w:marTop w:val="90"/>
                              <w:marBottom w:val="90"/>
                              <w:divBdr>
                                <w:top w:val="single" w:sz="6" w:space="0" w:color="D1D1D1"/>
                                <w:left w:val="single" w:sz="6" w:space="0" w:color="D1D1D1"/>
                                <w:bottom w:val="single" w:sz="6" w:space="0" w:color="D1D1D1"/>
                                <w:right w:val="single" w:sz="6" w:space="0" w:color="D1D1D1"/>
                              </w:divBdr>
                              <w:divsChild>
                                <w:div w:id="1757748155">
                                  <w:marLeft w:val="0"/>
                                  <w:marRight w:val="0"/>
                                  <w:marTop w:val="90"/>
                                  <w:marBottom w:val="90"/>
                                  <w:divBdr>
                                    <w:top w:val="single" w:sz="6" w:space="0" w:color="D1D1D1"/>
                                    <w:left w:val="single" w:sz="6" w:space="0" w:color="D1D1D1"/>
                                    <w:bottom w:val="single" w:sz="6" w:space="0" w:color="D1D1D1"/>
                                    <w:right w:val="single" w:sz="6" w:space="0" w:color="D1D1D1"/>
                                  </w:divBdr>
                                  <w:divsChild>
                                    <w:div w:id="1825776642">
                                      <w:marLeft w:val="0"/>
                                      <w:marRight w:val="0"/>
                                      <w:marTop w:val="0"/>
                                      <w:marBottom w:val="0"/>
                                      <w:divBdr>
                                        <w:top w:val="none" w:sz="0" w:space="0" w:color="auto"/>
                                        <w:left w:val="none" w:sz="0" w:space="0" w:color="auto"/>
                                        <w:bottom w:val="none" w:sz="0" w:space="0" w:color="auto"/>
                                        <w:right w:val="none" w:sz="0" w:space="0" w:color="auto"/>
                                      </w:divBdr>
                                      <w:divsChild>
                                        <w:div w:id="737482993">
                                          <w:marLeft w:val="0"/>
                                          <w:marRight w:val="0"/>
                                          <w:marTop w:val="0"/>
                                          <w:marBottom w:val="0"/>
                                          <w:divBdr>
                                            <w:top w:val="single" w:sz="6" w:space="0" w:color="DDDDDD"/>
                                            <w:left w:val="none" w:sz="0" w:space="0" w:color="auto"/>
                                            <w:bottom w:val="single" w:sz="6" w:space="0" w:color="DDDDDD"/>
                                            <w:right w:val="none" w:sz="0" w:space="0" w:color="auto"/>
                                          </w:divBdr>
                                          <w:divsChild>
                                            <w:div w:id="835650708">
                                              <w:marLeft w:val="0"/>
                                              <w:marRight w:val="0"/>
                                              <w:marTop w:val="0"/>
                                              <w:marBottom w:val="0"/>
                                              <w:divBdr>
                                                <w:top w:val="none" w:sz="0" w:space="0" w:color="auto"/>
                                                <w:left w:val="none" w:sz="0" w:space="0" w:color="auto"/>
                                                <w:bottom w:val="none" w:sz="0" w:space="0" w:color="auto"/>
                                                <w:right w:val="none" w:sz="0" w:space="0" w:color="auto"/>
                                              </w:divBdr>
                                              <w:divsChild>
                                                <w:div w:id="561524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1926893">
      <w:bodyDiv w:val="1"/>
      <w:marLeft w:val="0"/>
      <w:marRight w:val="0"/>
      <w:marTop w:val="0"/>
      <w:marBottom w:val="0"/>
      <w:divBdr>
        <w:top w:val="none" w:sz="0" w:space="0" w:color="auto"/>
        <w:left w:val="none" w:sz="0" w:space="0" w:color="auto"/>
        <w:bottom w:val="none" w:sz="0" w:space="0" w:color="auto"/>
        <w:right w:val="none" w:sz="0" w:space="0" w:color="auto"/>
      </w:divBdr>
      <w:divsChild>
        <w:div w:id="847519941">
          <w:marLeft w:val="0"/>
          <w:marRight w:val="0"/>
          <w:marTop w:val="0"/>
          <w:marBottom w:val="0"/>
          <w:divBdr>
            <w:top w:val="none" w:sz="0" w:space="0" w:color="auto"/>
            <w:left w:val="none" w:sz="0" w:space="0" w:color="auto"/>
            <w:bottom w:val="none" w:sz="0" w:space="0" w:color="auto"/>
            <w:right w:val="none" w:sz="0" w:space="0" w:color="auto"/>
          </w:divBdr>
          <w:divsChild>
            <w:div w:id="1077240366">
              <w:marLeft w:val="0"/>
              <w:marRight w:val="0"/>
              <w:marTop w:val="0"/>
              <w:marBottom w:val="0"/>
              <w:divBdr>
                <w:top w:val="none" w:sz="0" w:space="0" w:color="auto"/>
                <w:left w:val="none" w:sz="0" w:space="0" w:color="auto"/>
                <w:bottom w:val="none" w:sz="0" w:space="0" w:color="auto"/>
                <w:right w:val="none" w:sz="0" w:space="0" w:color="auto"/>
              </w:divBdr>
              <w:divsChild>
                <w:div w:id="1404109282">
                  <w:marLeft w:val="0"/>
                  <w:marRight w:val="0"/>
                  <w:marTop w:val="0"/>
                  <w:marBottom w:val="0"/>
                  <w:divBdr>
                    <w:top w:val="single" w:sz="12" w:space="30" w:color="FFFFFF"/>
                    <w:left w:val="none" w:sz="0" w:space="0" w:color="auto"/>
                    <w:bottom w:val="none" w:sz="0" w:space="0" w:color="auto"/>
                    <w:right w:val="none" w:sz="0" w:space="0" w:color="auto"/>
                  </w:divBdr>
                  <w:divsChild>
                    <w:div w:id="191889413">
                      <w:marLeft w:val="0"/>
                      <w:marRight w:val="0"/>
                      <w:marTop w:val="0"/>
                      <w:marBottom w:val="0"/>
                      <w:divBdr>
                        <w:top w:val="none" w:sz="0" w:space="0" w:color="auto"/>
                        <w:left w:val="none" w:sz="0" w:space="0" w:color="auto"/>
                        <w:bottom w:val="none" w:sz="0" w:space="0" w:color="auto"/>
                        <w:right w:val="none" w:sz="0" w:space="0" w:color="auto"/>
                      </w:divBdr>
                      <w:divsChild>
                        <w:div w:id="1080060552">
                          <w:marLeft w:val="0"/>
                          <w:marRight w:val="0"/>
                          <w:marTop w:val="0"/>
                          <w:marBottom w:val="0"/>
                          <w:divBdr>
                            <w:top w:val="none" w:sz="0" w:space="0" w:color="auto"/>
                            <w:left w:val="none" w:sz="0" w:space="0" w:color="auto"/>
                            <w:bottom w:val="none" w:sz="0" w:space="0" w:color="auto"/>
                            <w:right w:val="none" w:sz="0" w:space="0" w:color="auto"/>
                          </w:divBdr>
                          <w:divsChild>
                            <w:div w:id="1740251547">
                              <w:marLeft w:val="0"/>
                              <w:marRight w:val="0"/>
                              <w:marTop w:val="0"/>
                              <w:marBottom w:val="0"/>
                              <w:divBdr>
                                <w:top w:val="none" w:sz="0" w:space="0" w:color="auto"/>
                                <w:left w:val="none" w:sz="0" w:space="0" w:color="auto"/>
                                <w:bottom w:val="none" w:sz="0" w:space="0" w:color="auto"/>
                                <w:right w:val="none" w:sz="0" w:space="0" w:color="auto"/>
                              </w:divBdr>
                              <w:divsChild>
                                <w:div w:id="1990212812">
                                  <w:marLeft w:val="0"/>
                                  <w:marRight w:val="0"/>
                                  <w:marTop w:val="0"/>
                                  <w:marBottom w:val="0"/>
                                  <w:divBdr>
                                    <w:top w:val="none" w:sz="0" w:space="0" w:color="auto"/>
                                    <w:left w:val="none" w:sz="0" w:space="0" w:color="auto"/>
                                    <w:bottom w:val="none" w:sz="0" w:space="0" w:color="auto"/>
                                    <w:right w:val="none" w:sz="0" w:space="0" w:color="auto"/>
                                  </w:divBdr>
                                  <w:divsChild>
                                    <w:div w:id="1540823315">
                                      <w:marLeft w:val="0"/>
                                      <w:marRight w:val="0"/>
                                      <w:marTop w:val="0"/>
                                      <w:marBottom w:val="0"/>
                                      <w:divBdr>
                                        <w:top w:val="none" w:sz="0" w:space="0" w:color="auto"/>
                                        <w:left w:val="none" w:sz="0" w:space="0" w:color="auto"/>
                                        <w:bottom w:val="none" w:sz="0" w:space="0" w:color="auto"/>
                                        <w:right w:val="none" w:sz="0" w:space="0" w:color="auto"/>
                                      </w:divBdr>
                                      <w:divsChild>
                                        <w:div w:id="668750115">
                                          <w:marLeft w:val="0"/>
                                          <w:marRight w:val="0"/>
                                          <w:marTop w:val="0"/>
                                          <w:marBottom w:val="0"/>
                                          <w:divBdr>
                                            <w:top w:val="none" w:sz="0" w:space="0" w:color="auto"/>
                                            <w:left w:val="none" w:sz="0" w:space="0" w:color="auto"/>
                                            <w:bottom w:val="none" w:sz="0" w:space="0" w:color="auto"/>
                                            <w:right w:val="none" w:sz="0" w:space="0" w:color="auto"/>
                                          </w:divBdr>
                                          <w:divsChild>
                                            <w:div w:id="19745571">
                                              <w:marLeft w:val="0"/>
                                              <w:marRight w:val="0"/>
                                              <w:marTop w:val="0"/>
                                              <w:marBottom w:val="0"/>
                                              <w:divBdr>
                                                <w:top w:val="none" w:sz="0" w:space="0" w:color="auto"/>
                                                <w:left w:val="none" w:sz="0" w:space="0" w:color="auto"/>
                                                <w:bottom w:val="none" w:sz="0" w:space="0" w:color="auto"/>
                                                <w:right w:val="none" w:sz="0" w:space="0" w:color="auto"/>
                                              </w:divBdr>
                                              <w:divsChild>
                                                <w:div w:id="837769696">
                                                  <w:marLeft w:val="0"/>
                                                  <w:marRight w:val="0"/>
                                                  <w:marTop w:val="0"/>
                                                  <w:marBottom w:val="0"/>
                                                  <w:divBdr>
                                                    <w:top w:val="none" w:sz="0" w:space="0" w:color="auto"/>
                                                    <w:left w:val="none" w:sz="0" w:space="0" w:color="auto"/>
                                                    <w:bottom w:val="none" w:sz="0" w:space="0" w:color="auto"/>
                                                    <w:right w:val="none" w:sz="0" w:space="0" w:color="auto"/>
                                                  </w:divBdr>
                                                  <w:divsChild>
                                                    <w:div w:id="1869678740">
                                                      <w:marLeft w:val="0"/>
                                                      <w:marRight w:val="0"/>
                                                      <w:marTop w:val="0"/>
                                                      <w:marBottom w:val="0"/>
                                                      <w:divBdr>
                                                        <w:top w:val="none" w:sz="0" w:space="0" w:color="auto"/>
                                                        <w:left w:val="none" w:sz="0" w:space="0" w:color="auto"/>
                                                        <w:bottom w:val="none" w:sz="0" w:space="0" w:color="auto"/>
                                                        <w:right w:val="none" w:sz="0" w:space="0" w:color="auto"/>
                                                      </w:divBdr>
                                                      <w:divsChild>
                                                        <w:div w:id="2032145122">
                                                          <w:marLeft w:val="150"/>
                                                          <w:marRight w:val="150"/>
                                                          <w:marTop w:val="0"/>
                                                          <w:marBottom w:val="0"/>
                                                          <w:divBdr>
                                                            <w:top w:val="none" w:sz="0" w:space="0" w:color="auto"/>
                                                            <w:left w:val="none" w:sz="0" w:space="0" w:color="auto"/>
                                                            <w:bottom w:val="none" w:sz="0" w:space="0" w:color="auto"/>
                                                            <w:right w:val="none" w:sz="0" w:space="0" w:color="auto"/>
                                                          </w:divBdr>
                                                          <w:divsChild>
                                                            <w:div w:id="2084837714">
                                                              <w:marLeft w:val="0"/>
                                                              <w:marRight w:val="0"/>
                                                              <w:marTop w:val="0"/>
                                                              <w:marBottom w:val="0"/>
                                                              <w:divBdr>
                                                                <w:top w:val="none" w:sz="0" w:space="0" w:color="auto"/>
                                                                <w:left w:val="none" w:sz="0" w:space="0" w:color="auto"/>
                                                                <w:bottom w:val="none" w:sz="0" w:space="0" w:color="auto"/>
                                                                <w:right w:val="none" w:sz="0" w:space="0" w:color="auto"/>
                                                              </w:divBdr>
                                                              <w:divsChild>
                                                                <w:div w:id="1027557981">
                                                                  <w:marLeft w:val="0"/>
                                                                  <w:marRight w:val="0"/>
                                                                  <w:marTop w:val="0"/>
                                                                  <w:marBottom w:val="0"/>
                                                                  <w:divBdr>
                                                                    <w:top w:val="none" w:sz="0" w:space="0" w:color="auto"/>
                                                                    <w:left w:val="none" w:sz="0" w:space="0" w:color="auto"/>
                                                                    <w:bottom w:val="none" w:sz="0" w:space="0" w:color="auto"/>
                                                                    <w:right w:val="none" w:sz="0" w:space="0" w:color="auto"/>
                                                                  </w:divBdr>
                                                                  <w:divsChild>
                                                                    <w:div w:id="1788039722">
                                                                      <w:marLeft w:val="0"/>
                                                                      <w:marRight w:val="0"/>
                                                                      <w:marTop w:val="0"/>
                                                                      <w:marBottom w:val="360"/>
                                                                      <w:divBdr>
                                                                        <w:top w:val="none" w:sz="0" w:space="0" w:color="auto"/>
                                                                        <w:left w:val="none" w:sz="0" w:space="0" w:color="auto"/>
                                                                        <w:bottom w:val="none" w:sz="0" w:space="0" w:color="auto"/>
                                                                        <w:right w:val="none" w:sz="0" w:space="0" w:color="auto"/>
                                                                      </w:divBdr>
                                                                      <w:divsChild>
                                                                        <w:div w:id="1894997548">
                                                                          <w:marLeft w:val="0"/>
                                                                          <w:marRight w:val="0"/>
                                                                          <w:marTop w:val="0"/>
                                                                          <w:marBottom w:val="0"/>
                                                                          <w:divBdr>
                                                                            <w:top w:val="none" w:sz="0" w:space="0" w:color="auto"/>
                                                                            <w:left w:val="none" w:sz="0" w:space="0" w:color="auto"/>
                                                                            <w:bottom w:val="none" w:sz="0" w:space="0" w:color="auto"/>
                                                                            <w:right w:val="none" w:sz="0" w:space="0" w:color="auto"/>
                                                                          </w:divBdr>
                                                                          <w:divsChild>
                                                                            <w:div w:id="679283729">
                                                                              <w:marLeft w:val="0"/>
                                                                              <w:marRight w:val="0"/>
                                                                              <w:marTop w:val="0"/>
                                                                              <w:marBottom w:val="0"/>
                                                                              <w:divBdr>
                                                                                <w:top w:val="none" w:sz="0" w:space="0" w:color="auto"/>
                                                                                <w:left w:val="none" w:sz="0" w:space="0" w:color="auto"/>
                                                                                <w:bottom w:val="none" w:sz="0" w:space="0" w:color="auto"/>
                                                                                <w:right w:val="none" w:sz="0" w:space="0" w:color="auto"/>
                                                                              </w:divBdr>
                                                                              <w:divsChild>
                                                                                <w:div w:id="1811821679">
                                                                                  <w:marLeft w:val="0"/>
                                                                                  <w:marRight w:val="0"/>
                                                                                  <w:marTop w:val="0"/>
                                                                                  <w:marBottom w:val="0"/>
                                                                                  <w:divBdr>
                                                                                    <w:top w:val="none" w:sz="0" w:space="0" w:color="auto"/>
                                                                                    <w:left w:val="none" w:sz="0" w:space="0" w:color="auto"/>
                                                                                    <w:bottom w:val="none" w:sz="0" w:space="0" w:color="auto"/>
                                                                                    <w:right w:val="none" w:sz="0" w:space="0" w:color="auto"/>
                                                                                  </w:divBdr>
                                                                                  <w:divsChild>
                                                                                    <w:div w:id="1248422308">
                                                                                      <w:marLeft w:val="0"/>
                                                                                      <w:marRight w:val="0"/>
                                                                                      <w:marTop w:val="0"/>
                                                                                      <w:marBottom w:val="0"/>
                                                                                      <w:divBdr>
                                                                                        <w:top w:val="none" w:sz="0" w:space="0" w:color="auto"/>
                                                                                        <w:left w:val="none" w:sz="0" w:space="0" w:color="auto"/>
                                                                                        <w:bottom w:val="none" w:sz="0" w:space="0" w:color="auto"/>
                                                                                        <w:right w:val="none" w:sz="0" w:space="0" w:color="auto"/>
                                                                                      </w:divBdr>
                                                                                      <w:divsChild>
                                                                                        <w:div w:id="1605109272">
                                                                                          <w:marLeft w:val="0"/>
                                                                                          <w:marRight w:val="0"/>
                                                                                          <w:marTop w:val="0"/>
                                                                                          <w:marBottom w:val="360"/>
                                                                                          <w:divBdr>
                                                                                            <w:top w:val="none" w:sz="0" w:space="0" w:color="auto"/>
                                                                                            <w:left w:val="none" w:sz="0" w:space="0" w:color="auto"/>
                                                                                            <w:bottom w:val="none" w:sz="0" w:space="0" w:color="auto"/>
                                                                                            <w:right w:val="none" w:sz="0" w:space="0" w:color="auto"/>
                                                                                          </w:divBdr>
                                                                                          <w:divsChild>
                                                                                            <w:div w:id="206564112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0327816">
      <w:bodyDiv w:val="1"/>
      <w:marLeft w:val="0"/>
      <w:marRight w:val="0"/>
      <w:marTop w:val="0"/>
      <w:marBottom w:val="0"/>
      <w:divBdr>
        <w:top w:val="none" w:sz="0" w:space="0" w:color="auto"/>
        <w:left w:val="none" w:sz="0" w:space="0" w:color="auto"/>
        <w:bottom w:val="none" w:sz="0" w:space="0" w:color="auto"/>
        <w:right w:val="none" w:sz="0" w:space="0" w:color="auto"/>
      </w:divBdr>
      <w:divsChild>
        <w:div w:id="169107157">
          <w:marLeft w:val="0"/>
          <w:marRight w:val="0"/>
          <w:marTop w:val="0"/>
          <w:marBottom w:val="0"/>
          <w:divBdr>
            <w:top w:val="none" w:sz="0" w:space="0" w:color="auto"/>
            <w:left w:val="none" w:sz="0" w:space="0" w:color="auto"/>
            <w:bottom w:val="none" w:sz="0" w:space="0" w:color="auto"/>
            <w:right w:val="none" w:sz="0" w:space="0" w:color="auto"/>
          </w:divBdr>
          <w:divsChild>
            <w:div w:id="1417170783">
              <w:marLeft w:val="0"/>
              <w:marRight w:val="0"/>
              <w:marTop w:val="0"/>
              <w:marBottom w:val="0"/>
              <w:divBdr>
                <w:top w:val="none" w:sz="0" w:space="0" w:color="auto"/>
                <w:left w:val="none" w:sz="0" w:space="0" w:color="auto"/>
                <w:bottom w:val="none" w:sz="0" w:space="0" w:color="auto"/>
                <w:right w:val="none" w:sz="0" w:space="0" w:color="auto"/>
              </w:divBdr>
              <w:divsChild>
                <w:div w:id="196822136">
                  <w:marLeft w:val="0"/>
                  <w:marRight w:val="0"/>
                  <w:marTop w:val="0"/>
                  <w:marBottom w:val="0"/>
                  <w:divBdr>
                    <w:top w:val="single" w:sz="12" w:space="30" w:color="FFFFFF"/>
                    <w:left w:val="none" w:sz="0" w:space="0" w:color="auto"/>
                    <w:bottom w:val="none" w:sz="0" w:space="0" w:color="auto"/>
                    <w:right w:val="none" w:sz="0" w:space="0" w:color="auto"/>
                  </w:divBdr>
                  <w:divsChild>
                    <w:div w:id="1703629907">
                      <w:marLeft w:val="0"/>
                      <w:marRight w:val="0"/>
                      <w:marTop w:val="0"/>
                      <w:marBottom w:val="0"/>
                      <w:divBdr>
                        <w:top w:val="none" w:sz="0" w:space="0" w:color="auto"/>
                        <w:left w:val="none" w:sz="0" w:space="0" w:color="auto"/>
                        <w:bottom w:val="none" w:sz="0" w:space="0" w:color="auto"/>
                        <w:right w:val="none" w:sz="0" w:space="0" w:color="auto"/>
                      </w:divBdr>
                      <w:divsChild>
                        <w:div w:id="381514883">
                          <w:marLeft w:val="0"/>
                          <w:marRight w:val="0"/>
                          <w:marTop w:val="0"/>
                          <w:marBottom w:val="0"/>
                          <w:divBdr>
                            <w:top w:val="none" w:sz="0" w:space="0" w:color="auto"/>
                            <w:left w:val="none" w:sz="0" w:space="0" w:color="auto"/>
                            <w:bottom w:val="none" w:sz="0" w:space="0" w:color="auto"/>
                            <w:right w:val="none" w:sz="0" w:space="0" w:color="auto"/>
                          </w:divBdr>
                          <w:divsChild>
                            <w:div w:id="1886212202">
                              <w:marLeft w:val="0"/>
                              <w:marRight w:val="0"/>
                              <w:marTop w:val="0"/>
                              <w:marBottom w:val="0"/>
                              <w:divBdr>
                                <w:top w:val="none" w:sz="0" w:space="0" w:color="auto"/>
                                <w:left w:val="none" w:sz="0" w:space="0" w:color="auto"/>
                                <w:bottom w:val="none" w:sz="0" w:space="0" w:color="auto"/>
                                <w:right w:val="none" w:sz="0" w:space="0" w:color="auto"/>
                              </w:divBdr>
                              <w:divsChild>
                                <w:div w:id="1384670908">
                                  <w:marLeft w:val="0"/>
                                  <w:marRight w:val="0"/>
                                  <w:marTop w:val="0"/>
                                  <w:marBottom w:val="0"/>
                                  <w:divBdr>
                                    <w:top w:val="none" w:sz="0" w:space="0" w:color="auto"/>
                                    <w:left w:val="none" w:sz="0" w:space="0" w:color="auto"/>
                                    <w:bottom w:val="none" w:sz="0" w:space="0" w:color="auto"/>
                                    <w:right w:val="none" w:sz="0" w:space="0" w:color="auto"/>
                                  </w:divBdr>
                                  <w:divsChild>
                                    <w:div w:id="1049570799">
                                      <w:marLeft w:val="0"/>
                                      <w:marRight w:val="0"/>
                                      <w:marTop w:val="0"/>
                                      <w:marBottom w:val="0"/>
                                      <w:divBdr>
                                        <w:top w:val="none" w:sz="0" w:space="0" w:color="auto"/>
                                        <w:left w:val="none" w:sz="0" w:space="0" w:color="auto"/>
                                        <w:bottom w:val="none" w:sz="0" w:space="0" w:color="auto"/>
                                        <w:right w:val="none" w:sz="0" w:space="0" w:color="auto"/>
                                      </w:divBdr>
                                      <w:divsChild>
                                        <w:div w:id="627589016">
                                          <w:marLeft w:val="0"/>
                                          <w:marRight w:val="0"/>
                                          <w:marTop w:val="0"/>
                                          <w:marBottom w:val="0"/>
                                          <w:divBdr>
                                            <w:top w:val="none" w:sz="0" w:space="0" w:color="auto"/>
                                            <w:left w:val="none" w:sz="0" w:space="0" w:color="auto"/>
                                            <w:bottom w:val="none" w:sz="0" w:space="0" w:color="auto"/>
                                            <w:right w:val="none" w:sz="0" w:space="0" w:color="auto"/>
                                          </w:divBdr>
                                          <w:divsChild>
                                            <w:div w:id="488400367">
                                              <w:marLeft w:val="0"/>
                                              <w:marRight w:val="0"/>
                                              <w:marTop w:val="0"/>
                                              <w:marBottom w:val="0"/>
                                              <w:divBdr>
                                                <w:top w:val="none" w:sz="0" w:space="0" w:color="auto"/>
                                                <w:left w:val="none" w:sz="0" w:space="0" w:color="auto"/>
                                                <w:bottom w:val="none" w:sz="0" w:space="0" w:color="auto"/>
                                                <w:right w:val="none" w:sz="0" w:space="0" w:color="auto"/>
                                              </w:divBdr>
                                              <w:divsChild>
                                                <w:div w:id="678196380">
                                                  <w:marLeft w:val="0"/>
                                                  <w:marRight w:val="0"/>
                                                  <w:marTop w:val="0"/>
                                                  <w:marBottom w:val="0"/>
                                                  <w:divBdr>
                                                    <w:top w:val="none" w:sz="0" w:space="0" w:color="auto"/>
                                                    <w:left w:val="none" w:sz="0" w:space="0" w:color="auto"/>
                                                    <w:bottom w:val="none" w:sz="0" w:space="0" w:color="auto"/>
                                                    <w:right w:val="none" w:sz="0" w:space="0" w:color="auto"/>
                                                  </w:divBdr>
                                                  <w:divsChild>
                                                    <w:div w:id="559747878">
                                                      <w:marLeft w:val="0"/>
                                                      <w:marRight w:val="0"/>
                                                      <w:marTop w:val="0"/>
                                                      <w:marBottom w:val="0"/>
                                                      <w:divBdr>
                                                        <w:top w:val="none" w:sz="0" w:space="0" w:color="auto"/>
                                                        <w:left w:val="none" w:sz="0" w:space="0" w:color="auto"/>
                                                        <w:bottom w:val="none" w:sz="0" w:space="0" w:color="auto"/>
                                                        <w:right w:val="none" w:sz="0" w:space="0" w:color="auto"/>
                                                      </w:divBdr>
                                                      <w:divsChild>
                                                        <w:div w:id="365759937">
                                                          <w:marLeft w:val="150"/>
                                                          <w:marRight w:val="150"/>
                                                          <w:marTop w:val="0"/>
                                                          <w:marBottom w:val="0"/>
                                                          <w:divBdr>
                                                            <w:top w:val="none" w:sz="0" w:space="0" w:color="auto"/>
                                                            <w:left w:val="none" w:sz="0" w:space="0" w:color="auto"/>
                                                            <w:bottom w:val="none" w:sz="0" w:space="0" w:color="auto"/>
                                                            <w:right w:val="none" w:sz="0" w:space="0" w:color="auto"/>
                                                          </w:divBdr>
                                                          <w:divsChild>
                                                            <w:div w:id="699430988">
                                                              <w:marLeft w:val="0"/>
                                                              <w:marRight w:val="0"/>
                                                              <w:marTop w:val="0"/>
                                                              <w:marBottom w:val="0"/>
                                                              <w:divBdr>
                                                                <w:top w:val="none" w:sz="0" w:space="0" w:color="auto"/>
                                                                <w:left w:val="none" w:sz="0" w:space="0" w:color="auto"/>
                                                                <w:bottom w:val="none" w:sz="0" w:space="0" w:color="auto"/>
                                                                <w:right w:val="none" w:sz="0" w:space="0" w:color="auto"/>
                                                              </w:divBdr>
                                                              <w:divsChild>
                                                                <w:div w:id="1522475385">
                                                                  <w:marLeft w:val="0"/>
                                                                  <w:marRight w:val="0"/>
                                                                  <w:marTop w:val="0"/>
                                                                  <w:marBottom w:val="0"/>
                                                                  <w:divBdr>
                                                                    <w:top w:val="none" w:sz="0" w:space="0" w:color="auto"/>
                                                                    <w:left w:val="none" w:sz="0" w:space="0" w:color="auto"/>
                                                                    <w:bottom w:val="none" w:sz="0" w:space="0" w:color="auto"/>
                                                                    <w:right w:val="none" w:sz="0" w:space="0" w:color="auto"/>
                                                                  </w:divBdr>
                                                                  <w:divsChild>
                                                                    <w:div w:id="1295713699">
                                                                      <w:marLeft w:val="0"/>
                                                                      <w:marRight w:val="0"/>
                                                                      <w:marTop w:val="0"/>
                                                                      <w:marBottom w:val="360"/>
                                                                      <w:divBdr>
                                                                        <w:top w:val="none" w:sz="0" w:space="0" w:color="auto"/>
                                                                        <w:left w:val="none" w:sz="0" w:space="0" w:color="auto"/>
                                                                        <w:bottom w:val="none" w:sz="0" w:space="0" w:color="auto"/>
                                                                        <w:right w:val="none" w:sz="0" w:space="0" w:color="auto"/>
                                                                      </w:divBdr>
                                                                      <w:divsChild>
                                                                        <w:div w:id="1775785198">
                                                                          <w:marLeft w:val="0"/>
                                                                          <w:marRight w:val="0"/>
                                                                          <w:marTop w:val="0"/>
                                                                          <w:marBottom w:val="0"/>
                                                                          <w:divBdr>
                                                                            <w:top w:val="none" w:sz="0" w:space="0" w:color="auto"/>
                                                                            <w:left w:val="none" w:sz="0" w:space="0" w:color="auto"/>
                                                                            <w:bottom w:val="none" w:sz="0" w:space="0" w:color="auto"/>
                                                                            <w:right w:val="none" w:sz="0" w:space="0" w:color="auto"/>
                                                                          </w:divBdr>
                                                                          <w:divsChild>
                                                                            <w:div w:id="1818836515">
                                                                              <w:marLeft w:val="0"/>
                                                                              <w:marRight w:val="0"/>
                                                                              <w:marTop w:val="0"/>
                                                                              <w:marBottom w:val="0"/>
                                                                              <w:divBdr>
                                                                                <w:top w:val="none" w:sz="0" w:space="0" w:color="auto"/>
                                                                                <w:left w:val="none" w:sz="0" w:space="0" w:color="auto"/>
                                                                                <w:bottom w:val="none" w:sz="0" w:space="0" w:color="auto"/>
                                                                                <w:right w:val="none" w:sz="0" w:space="0" w:color="auto"/>
                                                                              </w:divBdr>
                                                                              <w:divsChild>
                                                                                <w:div w:id="1415206190">
                                                                                  <w:marLeft w:val="0"/>
                                                                                  <w:marRight w:val="0"/>
                                                                                  <w:marTop w:val="0"/>
                                                                                  <w:marBottom w:val="0"/>
                                                                                  <w:divBdr>
                                                                                    <w:top w:val="none" w:sz="0" w:space="0" w:color="auto"/>
                                                                                    <w:left w:val="none" w:sz="0" w:space="0" w:color="auto"/>
                                                                                    <w:bottom w:val="none" w:sz="0" w:space="0" w:color="auto"/>
                                                                                    <w:right w:val="none" w:sz="0" w:space="0" w:color="auto"/>
                                                                                  </w:divBdr>
                                                                                  <w:divsChild>
                                                                                    <w:div w:id="1256325679">
                                                                                      <w:marLeft w:val="0"/>
                                                                                      <w:marRight w:val="0"/>
                                                                                      <w:marTop w:val="0"/>
                                                                                      <w:marBottom w:val="0"/>
                                                                                      <w:divBdr>
                                                                                        <w:top w:val="none" w:sz="0" w:space="0" w:color="auto"/>
                                                                                        <w:left w:val="none" w:sz="0" w:space="0" w:color="auto"/>
                                                                                        <w:bottom w:val="none" w:sz="0" w:space="0" w:color="auto"/>
                                                                                        <w:right w:val="none" w:sz="0" w:space="0" w:color="auto"/>
                                                                                      </w:divBdr>
                                                                                      <w:divsChild>
                                                                                        <w:div w:id="120077792">
                                                                                          <w:marLeft w:val="0"/>
                                                                                          <w:marRight w:val="0"/>
                                                                                          <w:marTop w:val="0"/>
                                                                                          <w:marBottom w:val="360"/>
                                                                                          <w:divBdr>
                                                                                            <w:top w:val="none" w:sz="0" w:space="0" w:color="auto"/>
                                                                                            <w:left w:val="none" w:sz="0" w:space="0" w:color="auto"/>
                                                                                            <w:bottom w:val="none" w:sz="0" w:space="0" w:color="auto"/>
                                                                                            <w:right w:val="none" w:sz="0" w:space="0" w:color="auto"/>
                                                                                          </w:divBdr>
                                                                                          <w:divsChild>
                                                                                            <w:div w:id="301812781">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7942566">
      <w:bodyDiv w:val="1"/>
      <w:marLeft w:val="0"/>
      <w:marRight w:val="0"/>
      <w:marTop w:val="0"/>
      <w:marBottom w:val="0"/>
      <w:divBdr>
        <w:top w:val="none" w:sz="0" w:space="0" w:color="auto"/>
        <w:left w:val="none" w:sz="0" w:space="0" w:color="auto"/>
        <w:bottom w:val="none" w:sz="0" w:space="0" w:color="auto"/>
        <w:right w:val="none" w:sz="0" w:space="0" w:color="auto"/>
      </w:divBdr>
      <w:divsChild>
        <w:div w:id="150026155">
          <w:marLeft w:val="0"/>
          <w:marRight w:val="0"/>
          <w:marTop w:val="0"/>
          <w:marBottom w:val="0"/>
          <w:divBdr>
            <w:top w:val="none" w:sz="0" w:space="0" w:color="auto"/>
            <w:left w:val="none" w:sz="0" w:space="0" w:color="auto"/>
            <w:bottom w:val="none" w:sz="0" w:space="0" w:color="auto"/>
            <w:right w:val="none" w:sz="0" w:space="0" w:color="auto"/>
          </w:divBdr>
          <w:divsChild>
            <w:div w:id="887450755">
              <w:marLeft w:val="0"/>
              <w:marRight w:val="0"/>
              <w:marTop w:val="0"/>
              <w:marBottom w:val="0"/>
              <w:divBdr>
                <w:top w:val="none" w:sz="0" w:space="0" w:color="auto"/>
                <w:left w:val="none" w:sz="0" w:space="0" w:color="auto"/>
                <w:bottom w:val="none" w:sz="0" w:space="0" w:color="auto"/>
                <w:right w:val="none" w:sz="0" w:space="0" w:color="auto"/>
              </w:divBdr>
              <w:divsChild>
                <w:div w:id="1414468764">
                  <w:marLeft w:val="0"/>
                  <w:marRight w:val="0"/>
                  <w:marTop w:val="0"/>
                  <w:marBottom w:val="0"/>
                  <w:divBdr>
                    <w:top w:val="none" w:sz="0" w:space="0" w:color="auto"/>
                    <w:left w:val="none" w:sz="0" w:space="0" w:color="auto"/>
                    <w:bottom w:val="none" w:sz="0" w:space="0" w:color="auto"/>
                    <w:right w:val="none" w:sz="0" w:space="0" w:color="auto"/>
                  </w:divBdr>
                  <w:divsChild>
                    <w:div w:id="1091246037">
                      <w:marLeft w:val="0"/>
                      <w:marRight w:val="0"/>
                      <w:marTop w:val="0"/>
                      <w:marBottom w:val="0"/>
                      <w:divBdr>
                        <w:top w:val="none" w:sz="0" w:space="0" w:color="auto"/>
                        <w:left w:val="none" w:sz="0" w:space="0" w:color="auto"/>
                        <w:bottom w:val="none" w:sz="0" w:space="0" w:color="auto"/>
                        <w:right w:val="none" w:sz="0" w:space="0" w:color="auto"/>
                      </w:divBdr>
                      <w:divsChild>
                        <w:div w:id="1444760756">
                          <w:marLeft w:val="0"/>
                          <w:marRight w:val="0"/>
                          <w:marTop w:val="0"/>
                          <w:marBottom w:val="0"/>
                          <w:divBdr>
                            <w:top w:val="none" w:sz="0" w:space="0" w:color="auto"/>
                            <w:left w:val="none" w:sz="0" w:space="0" w:color="auto"/>
                            <w:bottom w:val="none" w:sz="0" w:space="0" w:color="auto"/>
                            <w:right w:val="none" w:sz="0" w:space="0" w:color="auto"/>
                          </w:divBdr>
                          <w:divsChild>
                            <w:div w:id="1443265340">
                              <w:marLeft w:val="0"/>
                              <w:marRight w:val="0"/>
                              <w:marTop w:val="0"/>
                              <w:marBottom w:val="0"/>
                              <w:divBdr>
                                <w:top w:val="none" w:sz="0" w:space="0" w:color="auto"/>
                                <w:left w:val="none" w:sz="0" w:space="0" w:color="auto"/>
                                <w:bottom w:val="none" w:sz="0" w:space="0" w:color="auto"/>
                                <w:right w:val="none" w:sz="0" w:space="0" w:color="auto"/>
                              </w:divBdr>
                              <w:divsChild>
                                <w:div w:id="16736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647981">
      <w:bodyDiv w:val="1"/>
      <w:marLeft w:val="0"/>
      <w:marRight w:val="0"/>
      <w:marTop w:val="0"/>
      <w:marBottom w:val="0"/>
      <w:divBdr>
        <w:top w:val="none" w:sz="0" w:space="0" w:color="auto"/>
        <w:left w:val="none" w:sz="0" w:space="0" w:color="auto"/>
        <w:bottom w:val="none" w:sz="0" w:space="0" w:color="auto"/>
        <w:right w:val="none" w:sz="0" w:space="0" w:color="auto"/>
      </w:divBdr>
      <w:divsChild>
        <w:div w:id="1767075843">
          <w:marLeft w:val="0"/>
          <w:marRight w:val="0"/>
          <w:marTop w:val="0"/>
          <w:marBottom w:val="0"/>
          <w:divBdr>
            <w:top w:val="none" w:sz="0" w:space="0" w:color="auto"/>
            <w:left w:val="none" w:sz="0" w:space="0" w:color="auto"/>
            <w:bottom w:val="none" w:sz="0" w:space="0" w:color="auto"/>
            <w:right w:val="none" w:sz="0" w:space="0" w:color="auto"/>
          </w:divBdr>
          <w:divsChild>
            <w:div w:id="596518650">
              <w:marLeft w:val="0"/>
              <w:marRight w:val="0"/>
              <w:marTop w:val="0"/>
              <w:marBottom w:val="0"/>
              <w:divBdr>
                <w:top w:val="none" w:sz="0" w:space="0" w:color="auto"/>
                <w:left w:val="none" w:sz="0" w:space="0" w:color="auto"/>
                <w:bottom w:val="none" w:sz="0" w:space="0" w:color="auto"/>
                <w:right w:val="none" w:sz="0" w:space="0" w:color="auto"/>
              </w:divBdr>
              <w:divsChild>
                <w:div w:id="431169272">
                  <w:marLeft w:val="0"/>
                  <w:marRight w:val="0"/>
                  <w:marTop w:val="0"/>
                  <w:marBottom w:val="0"/>
                  <w:divBdr>
                    <w:top w:val="none" w:sz="0" w:space="0" w:color="auto"/>
                    <w:left w:val="none" w:sz="0" w:space="0" w:color="auto"/>
                    <w:bottom w:val="none" w:sz="0" w:space="0" w:color="auto"/>
                    <w:right w:val="none" w:sz="0" w:space="0" w:color="auto"/>
                  </w:divBdr>
                  <w:divsChild>
                    <w:div w:id="139659612">
                      <w:marLeft w:val="0"/>
                      <w:marRight w:val="0"/>
                      <w:marTop w:val="0"/>
                      <w:marBottom w:val="0"/>
                      <w:divBdr>
                        <w:top w:val="none" w:sz="0" w:space="0" w:color="auto"/>
                        <w:left w:val="none" w:sz="0" w:space="0" w:color="auto"/>
                        <w:bottom w:val="none" w:sz="0" w:space="0" w:color="auto"/>
                        <w:right w:val="none" w:sz="0" w:space="0" w:color="auto"/>
                      </w:divBdr>
                      <w:divsChild>
                        <w:div w:id="1570193746">
                          <w:marLeft w:val="0"/>
                          <w:marRight w:val="0"/>
                          <w:marTop w:val="0"/>
                          <w:marBottom w:val="0"/>
                          <w:divBdr>
                            <w:top w:val="none" w:sz="0" w:space="0" w:color="auto"/>
                            <w:left w:val="none" w:sz="0" w:space="0" w:color="auto"/>
                            <w:bottom w:val="none" w:sz="0" w:space="0" w:color="auto"/>
                            <w:right w:val="none" w:sz="0" w:space="0" w:color="auto"/>
                          </w:divBdr>
                          <w:divsChild>
                            <w:div w:id="95309692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631018">
      <w:bodyDiv w:val="1"/>
      <w:marLeft w:val="0"/>
      <w:marRight w:val="0"/>
      <w:marTop w:val="0"/>
      <w:marBottom w:val="0"/>
      <w:divBdr>
        <w:top w:val="none" w:sz="0" w:space="0" w:color="auto"/>
        <w:left w:val="none" w:sz="0" w:space="0" w:color="auto"/>
        <w:bottom w:val="none" w:sz="0" w:space="0" w:color="auto"/>
        <w:right w:val="none" w:sz="0" w:space="0" w:color="auto"/>
      </w:divBdr>
      <w:divsChild>
        <w:div w:id="629408667">
          <w:marLeft w:val="0"/>
          <w:marRight w:val="0"/>
          <w:marTop w:val="0"/>
          <w:marBottom w:val="0"/>
          <w:divBdr>
            <w:top w:val="none" w:sz="0" w:space="0" w:color="auto"/>
            <w:left w:val="none" w:sz="0" w:space="0" w:color="auto"/>
            <w:bottom w:val="none" w:sz="0" w:space="0" w:color="auto"/>
            <w:right w:val="none" w:sz="0" w:space="0" w:color="auto"/>
          </w:divBdr>
          <w:divsChild>
            <w:div w:id="995450701">
              <w:marLeft w:val="0"/>
              <w:marRight w:val="0"/>
              <w:marTop w:val="0"/>
              <w:marBottom w:val="0"/>
              <w:divBdr>
                <w:top w:val="none" w:sz="0" w:space="0" w:color="auto"/>
                <w:left w:val="none" w:sz="0" w:space="0" w:color="auto"/>
                <w:bottom w:val="none" w:sz="0" w:space="0" w:color="auto"/>
                <w:right w:val="none" w:sz="0" w:space="0" w:color="auto"/>
              </w:divBdr>
              <w:divsChild>
                <w:div w:id="780958517">
                  <w:marLeft w:val="0"/>
                  <w:marRight w:val="0"/>
                  <w:marTop w:val="0"/>
                  <w:marBottom w:val="0"/>
                  <w:divBdr>
                    <w:top w:val="single" w:sz="12" w:space="30" w:color="FFFFFF"/>
                    <w:left w:val="none" w:sz="0" w:space="0" w:color="auto"/>
                    <w:bottom w:val="none" w:sz="0" w:space="0" w:color="auto"/>
                    <w:right w:val="none" w:sz="0" w:space="0" w:color="auto"/>
                  </w:divBdr>
                  <w:divsChild>
                    <w:div w:id="296497363">
                      <w:marLeft w:val="0"/>
                      <w:marRight w:val="0"/>
                      <w:marTop w:val="0"/>
                      <w:marBottom w:val="0"/>
                      <w:divBdr>
                        <w:top w:val="none" w:sz="0" w:space="0" w:color="auto"/>
                        <w:left w:val="none" w:sz="0" w:space="0" w:color="auto"/>
                        <w:bottom w:val="none" w:sz="0" w:space="0" w:color="auto"/>
                        <w:right w:val="none" w:sz="0" w:space="0" w:color="auto"/>
                      </w:divBdr>
                      <w:divsChild>
                        <w:div w:id="893197695">
                          <w:marLeft w:val="0"/>
                          <w:marRight w:val="0"/>
                          <w:marTop w:val="0"/>
                          <w:marBottom w:val="0"/>
                          <w:divBdr>
                            <w:top w:val="none" w:sz="0" w:space="0" w:color="auto"/>
                            <w:left w:val="none" w:sz="0" w:space="0" w:color="auto"/>
                            <w:bottom w:val="none" w:sz="0" w:space="0" w:color="auto"/>
                            <w:right w:val="none" w:sz="0" w:space="0" w:color="auto"/>
                          </w:divBdr>
                          <w:divsChild>
                            <w:div w:id="1627853890">
                              <w:marLeft w:val="0"/>
                              <w:marRight w:val="0"/>
                              <w:marTop w:val="0"/>
                              <w:marBottom w:val="0"/>
                              <w:divBdr>
                                <w:top w:val="none" w:sz="0" w:space="0" w:color="auto"/>
                                <w:left w:val="none" w:sz="0" w:space="0" w:color="auto"/>
                                <w:bottom w:val="none" w:sz="0" w:space="0" w:color="auto"/>
                                <w:right w:val="none" w:sz="0" w:space="0" w:color="auto"/>
                              </w:divBdr>
                              <w:divsChild>
                                <w:div w:id="1062362241">
                                  <w:marLeft w:val="0"/>
                                  <w:marRight w:val="0"/>
                                  <w:marTop w:val="0"/>
                                  <w:marBottom w:val="0"/>
                                  <w:divBdr>
                                    <w:top w:val="none" w:sz="0" w:space="0" w:color="auto"/>
                                    <w:left w:val="none" w:sz="0" w:space="0" w:color="auto"/>
                                    <w:bottom w:val="none" w:sz="0" w:space="0" w:color="auto"/>
                                    <w:right w:val="none" w:sz="0" w:space="0" w:color="auto"/>
                                  </w:divBdr>
                                  <w:divsChild>
                                    <w:div w:id="1955791730">
                                      <w:marLeft w:val="0"/>
                                      <w:marRight w:val="0"/>
                                      <w:marTop w:val="0"/>
                                      <w:marBottom w:val="0"/>
                                      <w:divBdr>
                                        <w:top w:val="none" w:sz="0" w:space="0" w:color="auto"/>
                                        <w:left w:val="none" w:sz="0" w:space="0" w:color="auto"/>
                                        <w:bottom w:val="none" w:sz="0" w:space="0" w:color="auto"/>
                                        <w:right w:val="none" w:sz="0" w:space="0" w:color="auto"/>
                                      </w:divBdr>
                                      <w:divsChild>
                                        <w:div w:id="968626597">
                                          <w:marLeft w:val="0"/>
                                          <w:marRight w:val="0"/>
                                          <w:marTop w:val="0"/>
                                          <w:marBottom w:val="0"/>
                                          <w:divBdr>
                                            <w:top w:val="none" w:sz="0" w:space="0" w:color="auto"/>
                                            <w:left w:val="none" w:sz="0" w:space="0" w:color="auto"/>
                                            <w:bottom w:val="none" w:sz="0" w:space="0" w:color="auto"/>
                                            <w:right w:val="none" w:sz="0" w:space="0" w:color="auto"/>
                                          </w:divBdr>
                                          <w:divsChild>
                                            <w:div w:id="1501500188">
                                              <w:marLeft w:val="0"/>
                                              <w:marRight w:val="0"/>
                                              <w:marTop w:val="0"/>
                                              <w:marBottom w:val="0"/>
                                              <w:divBdr>
                                                <w:top w:val="none" w:sz="0" w:space="0" w:color="auto"/>
                                                <w:left w:val="none" w:sz="0" w:space="0" w:color="auto"/>
                                                <w:bottom w:val="none" w:sz="0" w:space="0" w:color="auto"/>
                                                <w:right w:val="none" w:sz="0" w:space="0" w:color="auto"/>
                                              </w:divBdr>
                                              <w:divsChild>
                                                <w:div w:id="1463426723">
                                                  <w:marLeft w:val="0"/>
                                                  <w:marRight w:val="0"/>
                                                  <w:marTop w:val="0"/>
                                                  <w:marBottom w:val="0"/>
                                                  <w:divBdr>
                                                    <w:top w:val="none" w:sz="0" w:space="0" w:color="auto"/>
                                                    <w:left w:val="none" w:sz="0" w:space="0" w:color="auto"/>
                                                    <w:bottom w:val="none" w:sz="0" w:space="0" w:color="auto"/>
                                                    <w:right w:val="none" w:sz="0" w:space="0" w:color="auto"/>
                                                  </w:divBdr>
                                                  <w:divsChild>
                                                    <w:div w:id="1788236294">
                                                      <w:marLeft w:val="0"/>
                                                      <w:marRight w:val="0"/>
                                                      <w:marTop w:val="0"/>
                                                      <w:marBottom w:val="0"/>
                                                      <w:divBdr>
                                                        <w:top w:val="none" w:sz="0" w:space="0" w:color="auto"/>
                                                        <w:left w:val="none" w:sz="0" w:space="0" w:color="auto"/>
                                                        <w:bottom w:val="none" w:sz="0" w:space="0" w:color="auto"/>
                                                        <w:right w:val="none" w:sz="0" w:space="0" w:color="auto"/>
                                                      </w:divBdr>
                                                      <w:divsChild>
                                                        <w:div w:id="342243288">
                                                          <w:marLeft w:val="150"/>
                                                          <w:marRight w:val="150"/>
                                                          <w:marTop w:val="0"/>
                                                          <w:marBottom w:val="0"/>
                                                          <w:divBdr>
                                                            <w:top w:val="none" w:sz="0" w:space="0" w:color="auto"/>
                                                            <w:left w:val="none" w:sz="0" w:space="0" w:color="auto"/>
                                                            <w:bottom w:val="none" w:sz="0" w:space="0" w:color="auto"/>
                                                            <w:right w:val="none" w:sz="0" w:space="0" w:color="auto"/>
                                                          </w:divBdr>
                                                          <w:divsChild>
                                                            <w:div w:id="1212155811">
                                                              <w:marLeft w:val="0"/>
                                                              <w:marRight w:val="0"/>
                                                              <w:marTop w:val="0"/>
                                                              <w:marBottom w:val="0"/>
                                                              <w:divBdr>
                                                                <w:top w:val="none" w:sz="0" w:space="0" w:color="auto"/>
                                                                <w:left w:val="none" w:sz="0" w:space="0" w:color="auto"/>
                                                                <w:bottom w:val="none" w:sz="0" w:space="0" w:color="auto"/>
                                                                <w:right w:val="none" w:sz="0" w:space="0" w:color="auto"/>
                                                              </w:divBdr>
                                                              <w:divsChild>
                                                                <w:div w:id="1704405617">
                                                                  <w:marLeft w:val="0"/>
                                                                  <w:marRight w:val="0"/>
                                                                  <w:marTop w:val="0"/>
                                                                  <w:marBottom w:val="0"/>
                                                                  <w:divBdr>
                                                                    <w:top w:val="none" w:sz="0" w:space="0" w:color="auto"/>
                                                                    <w:left w:val="none" w:sz="0" w:space="0" w:color="auto"/>
                                                                    <w:bottom w:val="none" w:sz="0" w:space="0" w:color="auto"/>
                                                                    <w:right w:val="none" w:sz="0" w:space="0" w:color="auto"/>
                                                                  </w:divBdr>
                                                                  <w:divsChild>
                                                                    <w:div w:id="45759788">
                                                                      <w:marLeft w:val="0"/>
                                                                      <w:marRight w:val="0"/>
                                                                      <w:marTop w:val="0"/>
                                                                      <w:marBottom w:val="360"/>
                                                                      <w:divBdr>
                                                                        <w:top w:val="none" w:sz="0" w:space="0" w:color="auto"/>
                                                                        <w:left w:val="none" w:sz="0" w:space="0" w:color="auto"/>
                                                                        <w:bottom w:val="none" w:sz="0" w:space="0" w:color="auto"/>
                                                                        <w:right w:val="none" w:sz="0" w:space="0" w:color="auto"/>
                                                                      </w:divBdr>
                                                                      <w:divsChild>
                                                                        <w:div w:id="1867599464">
                                                                          <w:marLeft w:val="0"/>
                                                                          <w:marRight w:val="0"/>
                                                                          <w:marTop w:val="0"/>
                                                                          <w:marBottom w:val="0"/>
                                                                          <w:divBdr>
                                                                            <w:top w:val="none" w:sz="0" w:space="0" w:color="auto"/>
                                                                            <w:left w:val="none" w:sz="0" w:space="0" w:color="auto"/>
                                                                            <w:bottom w:val="none" w:sz="0" w:space="0" w:color="auto"/>
                                                                            <w:right w:val="none" w:sz="0" w:space="0" w:color="auto"/>
                                                                          </w:divBdr>
                                                                          <w:divsChild>
                                                                            <w:div w:id="925575267">
                                                                              <w:marLeft w:val="0"/>
                                                                              <w:marRight w:val="0"/>
                                                                              <w:marTop w:val="0"/>
                                                                              <w:marBottom w:val="0"/>
                                                                              <w:divBdr>
                                                                                <w:top w:val="none" w:sz="0" w:space="0" w:color="auto"/>
                                                                                <w:left w:val="none" w:sz="0" w:space="0" w:color="auto"/>
                                                                                <w:bottom w:val="none" w:sz="0" w:space="0" w:color="auto"/>
                                                                                <w:right w:val="none" w:sz="0" w:space="0" w:color="auto"/>
                                                                              </w:divBdr>
                                                                              <w:divsChild>
                                                                                <w:div w:id="560752742">
                                                                                  <w:marLeft w:val="0"/>
                                                                                  <w:marRight w:val="0"/>
                                                                                  <w:marTop w:val="0"/>
                                                                                  <w:marBottom w:val="0"/>
                                                                                  <w:divBdr>
                                                                                    <w:top w:val="none" w:sz="0" w:space="0" w:color="auto"/>
                                                                                    <w:left w:val="none" w:sz="0" w:space="0" w:color="auto"/>
                                                                                    <w:bottom w:val="none" w:sz="0" w:space="0" w:color="auto"/>
                                                                                    <w:right w:val="none" w:sz="0" w:space="0" w:color="auto"/>
                                                                                  </w:divBdr>
                                                                                  <w:divsChild>
                                                                                    <w:div w:id="1432975032">
                                                                                      <w:marLeft w:val="0"/>
                                                                                      <w:marRight w:val="0"/>
                                                                                      <w:marTop w:val="0"/>
                                                                                      <w:marBottom w:val="0"/>
                                                                                      <w:divBdr>
                                                                                        <w:top w:val="none" w:sz="0" w:space="0" w:color="auto"/>
                                                                                        <w:left w:val="none" w:sz="0" w:space="0" w:color="auto"/>
                                                                                        <w:bottom w:val="none" w:sz="0" w:space="0" w:color="auto"/>
                                                                                        <w:right w:val="none" w:sz="0" w:space="0" w:color="auto"/>
                                                                                      </w:divBdr>
                                                                                      <w:divsChild>
                                                                                        <w:div w:id="348259741">
                                                                                          <w:marLeft w:val="0"/>
                                                                                          <w:marRight w:val="0"/>
                                                                                          <w:marTop w:val="0"/>
                                                                                          <w:marBottom w:val="360"/>
                                                                                          <w:divBdr>
                                                                                            <w:top w:val="none" w:sz="0" w:space="0" w:color="auto"/>
                                                                                            <w:left w:val="none" w:sz="0" w:space="0" w:color="auto"/>
                                                                                            <w:bottom w:val="none" w:sz="0" w:space="0" w:color="auto"/>
                                                                                            <w:right w:val="none" w:sz="0" w:space="0" w:color="auto"/>
                                                                                          </w:divBdr>
                                                                                          <w:divsChild>
                                                                                            <w:div w:id="510265338">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9076153">
      <w:bodyDiv w:val="1"/>
      <w:marLeft w:val="0"/>
      <w:marRight w:val="0"/>
      <w:marTop w:val="0"/>
      <w:marBottom w:val="0"/>
      <w:divBdr>
        <w:top w:val="none" w:sz="0" w:space="0" w:color="auto"/>
        <w:left w:val="none" w:sz="0" w:space="0" w:color="auto"/>
        <w:bottom w:val="none" w:sz="0" w:space="0" w:color="auto"/>
        <w:right w:val="none" w:sz="0" w:space="0" w:color="auto"/>
      </w:divBdr>
    </w:div>
    <w:div w:id="1563053107">
      <w:bodyDiv w:val="1"/>
      <w:marLeft w:val="0"/>
      <w:marRight w:val="0"/>
      <w:marTop w:val="0"/>
      <w:marBottom w:val="0"/>
      <w:divBdr>
        <w:top w:val="none" w:sz="0" w:space="0" w:color="auto"/>
        <w:left w:val="none" w:sz="0" w:space="0" w:color="auto"/>
        <w:bottom w:val="none" w:sz="0" w:space="0" w:color="auto"/>
        <w:right w:val="none" w:sz="0" w:space="0" w:color="auto"/>
      </w:divBdr>
      <w:divsChild>
        <w:div w:id="1083723684">
          <w:marLeft w:val="0"/>
          <w:marRight w:val="0"/>
          <w:marTop w:val="0"/>
          <w:marBottom w:val="0"/>
          <w:divBdr>
            <w:top w:val="none" w:sz="0" w:space="0" w:color="auto"/>
            <w:left w:val="none" w:sz="0" w:space="0" w:color="auto"/>
            <w:bottom w:val="none" w:sz="0" w:space="0" w:color="auto"/>
            <w:right w:val="none" w:sz="0" w:space="0" w:color="auto"/>
          </w:divBdr>
          <w:divsChild>
            <w:div w:id="1662847939">
              <w:marLeft w:val="0"/>
              <w:marRight w:val="0"/>
              <w:marTop w:val="0"/>
              <w:marBottom w:val="0"/>
              <w:divBdr>
                <w:top w:val="none" w:sz="0" w:space="0" w:color="auto"/>
                <w:left w:val="none" w:sz="0" w:space="0" w:color="auto"/>
                <w:bottom w:val="none" w:sz="0" w:space="0" w:color="auto"/>
                <w:right w:val="none" w:sz="0" w:space="0" w:color="auto"/>
              </w:divBdr>
              <w:divsChild>
                <w:div w:id="1965232408">
                  <w:marLeft w:val="0"/>
                  <w:marRight w:val="0"/>
                  <w:marTop w:val="0"/>
                  <w:marBottom w:val="0"/>
                  <w:divBdr>
                    <w:top w:val="single" w:sz="12" w:space="30" w:color="FFFFFF"/>
                    <w:left w:val="none" w:sz="0" w:space="0" w:color="auto"/>
                    <w:bottom w:val="none" w:sz="0" w:space="0" w:color="auto"/>
                    <w:right w:val="none" w:sz="0" w:space="0" w:color="auto"/>
                  </w:divBdr>
                  <w:divsChild>
                    <w:div w:id="405811226">
                      <w:marLeft w:val="0"/>
                      <w:marRight w:val="0"/>
                      <w:marTop w:val="0"/>
                      <w:marBottom w:val="0"/>
                      <w:divBdr>
                        <w:top w:val="none" w:sz="0" w:space="0" w:color="auto"/>
                        <w:left w:val="none" w:sz="0" w:space="0" w:color="auto"/>
                        <w:bottom w:val="none" w:sz="0" w:space="0" w:color="auto"/>
                        <w:right w:val="none" w:sz="0" w:space="0" w:color="auto"/>
                      </w:divBdr>
                      <w:divsChild>
                        <w:div w:id="1170829624">
                          <w:marLeft w:val="0"/>
                          <w:marRight w:val="0"/>
                          <w:marTop w:val="0"/>
                          <w:marBottom w:val="0"/>
                          <w:divBdr>
                            <w:top w:val="none" w:sz="0" w:space="0" w:color="auto"/>
                            <w:left w:val="none" w:sz="0" w:space="0" w:color="auto"/>
                            <w:bottom w:val="none" w:sz="0" w:space="0" w:color="auto"/>
                            <w:right w:val="none" w:sz="0" w:space="0" w:color="auto"/>
                          </w:divBdr>
                          <w:divsChild>
                            <w:div w:id="1513572649">
                              <w:marLeft w:val="0"/>
                              <w:marRight w:val="0"/>
                              <w:marTop w:val="0"/>
                              <w:marBottom w:val="0"/>
                              <w:divBdr>
                                <w:top w:val="none" w:sz="0" w:space="0" w:color="auto"/>
                                <w:left w:val="none" w:sz="0" w:space="0" w:color="auto"/>
                                <w:bottom w:val="none" w:sz="0" w:space="0" w:color="auto"/>
                                <w:right w:val="none" w:sz="0" w:space="0" w:color="auto"/>
                              </w:divBdr>
                              <w:divsChild>
                                <w:div w:id="2047482654">
                                  <w:marLeft w:val="0"/>
                                  <w:marRight w:val="0"/>
                                  <w:marTop w:val="0"/>
                                  <w:marBottom w:val="0"/>
                                  <w:divBdr>
                                    <w:top w:val="none" w:sz="0" w:space="0" w:color="auto"/>
                                    <w:left w:val="none" w:sz="0" w:space="0" w:color="auto"/>
                                    <w:bottom w:val="none" w:sz="0" w:space="0" w:color="auto"/>
                                    <w:right w:val="none" w:sz="0" w:space="0" w:color="auto"/>
                                  </w:divBdr>
                                  <w:divsChild>
                                    <w:div w:id="68118839">
                                      <w:marLeft w:val="0"/>
                                      <w:marRight w:val="0"/>
                                      <w:marTop w:val="0"/>
                                      <w:marBottom w:val="0"/>
                                      <w:divBdr>
                                        <w:top w:val="none" w:sz="0" w:space="0" w:color="auto"/>
                                        <w:left w:val="none" w:sz="0" w:space="0" w:color="auto"/>
                                        <w:bottom w:val="none" w:sz="0" w:space="0" w:color="auto"/>
                                        <w:right w:val="none" w:sz="0" w:space="0" w:color="auto"/>
                                      </w:divBdr>
                                      <w:divsChild>
                                        <w:div w:id="1248267018">
                                          <w:marLeft w:val="0"/>
                                          <w:marRight w:val="0"/>
                                          <w:marTop w:val="0"/>
                                          <w:marBottom w:val="0"/>
                                          <w:divBdr>
                                            <w:top w:val="none" w:sz="0" w:space="0" w:color="auto"/>
                                            <w:left w:val="none" w:sz="0" w:space="0" w:color="auto"/>
                                            <w:bottom w:val="none" w:sz="0" w:space="0" w:color="auto"/>
                                            <w:right w:val="none" w:sz="0" w:space="0" w:color="auto"/>
                                          </w:divBdr>
                                          <w:divsChild>
                                            <w:div w:id="1564020665">
                                              <w:marLeft w:val="0"/>
                                              <w:marRight w:val="0"/>
                                              <w:marTop w:val="0"/>
                                              <w:marBottom w:val="0"/>
                                              <w:divBdr>
                                                <w:top w:val="none" w:sz="0" w:space="0" w:color="auto"/>
                                                <w:left w:val="none" w:sz="0" w:space="0" w:color="auto"/>
                                                <w:bottom w:val="none" w:sz="0" w:space="0" w:color="auto"/>
                                                <w:right w:val="none" w:sz="0" w:space="0" w:color="auto"/>
                                              </w:divBdr>
                                              <w:divsChild>
                                                <w:div w:id="999894832">
                                                  <w:marLeft w:val="0"/>
                                                  <w:marRight w:val="0"/>
                                                  <w:marTop w:val="0"/>
                                                  <w:marBottom w:val="0"/>
                                                  <w:divBdr>
                                                    <w:top w:val="none" w:sz="0" w:space="0" w:color="auto"/>
                                                    <w:left w:val="none" w:sz="0" w:space="0" w:color="auto"/>
                                                    <w:bottom w:val="none" w:sz="0" w:space="0" w:color="auto"/>
                                                    <w:right w:val="none" w:sz="0" w:space="0" w:color="auto"/>
                                                  </w:divBdr>
                                                  <w:divsChild>
                                                    <w:div w:id="1723744626">
                                                      <w:marLeft w:val="0"/>
                                                      <w:marRight w:val="0"/>
                                                      <w:marTop w:val="0"/>
                                                      <w:marBottom w:val="0"/>
                                                      <w:divBdr>
                                                        <w:top w:val="none" w:sz="0" w:space="0" w:color="auto"/>
                                                        <w:left w:val="none" w:sz="0" w:space="0" w:color="auto"/>
                                                        <w:bottom w:val="none" w:sz="0" w:space="0" w:color="auto"/>
                                                        <w:right w:val="none" w:sz="0" w:space="0" w:color="auto"/>
                                                      </w:divBdr>
                                                      <w:divsChild>
                                                        <w:div w:id="460342199">
                                                          <w:marLeft w:val="150"/>
                                                          <w:marRight w:val="150"/>
                                                          <w:marTop w:val="0"/>
                                                          <w:marBottom w:val="0"/>
                                                          <w:divBdr>
                                                            <w:top w:val="none" w:sz="0" w:space="0" w:color="auto"/>
                                                            <w:left w:val="none" w:sz="0" w:space="0" w:color="auto"/>
                                                            <w:bottom w:val="none" w:sz="0" w:space="0" w:color="auto"/>
                                                            <w:right w:val="none" w:sz="0" w:space="0" w:color="auto"/>
                                                          </w:divBdr>
                                                          <w:divsChild>
                                                            <w:div w:id="312369620">
                                                              <w:marLeft w:val="0"/>
                                                              <w:marRight w:val="0"/>
                                                              <w:marTop w:val="0"/>
                                                              <w:marBottom w:val="0"/>
                                                              <w:divBdr>
                                                                <w:top w:val="none" w:sz="0" w:space="0" w:color="auto"/>
                                                                <w:left w:val="none" w:sz="0" w:space="0" w:color="auto"/>
                                                                <w:bottom w:val="none" w:sz="0" w:space="0" w:color="auto"/>
                                                                <w:right w:val="none" w:sz="0" w:space="0" w:color="auto"/>
                                                              </w:divBdr>
                                                              <w:divsChild>
                                                                <w:div w:id="1024818208">
                                                                  <w:marLeft w:val="0"/>
                                                                  <w:marRight w:val="0"/>
                                                                  <w:marTop w:val="0"/>
                                                                  <w:marBottom w:val="0"/>
                                                                  <w:divBdr>
                                                                    <w:top w:val="none" w:sz="0" w:space="0" w:color="auto"/>
                                                                    <w:left w:val="none" w:sz="0" w:space="0" w:color="auto"/>
                                                                    <w:bottom w:val="none" w:sz="0" w:space="0" w:color="auto"/>
                                                                    <w:right w:val="none" w:sz="0" w:space="0" w:color="auto"/>
                                                                  </w:divBdr>
                                                                  <w:divsChild>
                                                                    <w:div w:id="57019177">
                                                                      <w:marLeft w:val="0"/>
                                                                      <w:marRight w:val="0"/>
                                                                      <w:marTop w:val="0"/>
                                                                      <w:marBottom w:val="360"/>
                                                                      <w:divBdr>
                                                                        <w:top w:val="none" w:sz="0" w:space="0" w:color="auto"/>
                                                                        <w:left w:val="none" w:sz="0" w:space="0" w:color="auto"/>
                                                                        <w:bottom w:val="none" w:sz="0" w:space="0" w:color="auto"/>
                                                                        <w:right w:val="none" w:sz="0" w:space="0" w:color="auto"/>
                                                                      </w:divBdr>
                                                                      <w:divsChild>
                                                                        <w:div w:id="1649359135">
                                                                          <w:marLeft w:val="0"/>
                                                                          <w:marRight w:val="0"/>
                                                                          <w:marTop w:val="0"/>
                                                                          <w:marBottom w:val="0"/>
                                                                          <w:divBdr>
                                                                            <w:top w:val="none" w:sz="0" w:space="0" w:color="auto"/>
                                                                            <w:left w:val="none" w:sz="0" w:space="0" w:color="auto"/>
                                                                            <w:bottom w:val="none" w:sz="0" w:space="0" w:color="auto"/>
                                                                            <w:right w:val="none" w:sz="0" w:space="0" w:color="auto"/>
                                                                          </w:divBdr>
                                                                          <w:divsChild>
                                                                            <w:div w:id="1762145676">
                                                                              <w:marLeft w:val="0"/>
                                                                              <w:marRight w:val="0"/>
                                                                              <w:marTop w:val="0"/>
                                                                              <w:marBottom w:val="0"/>
                                                                              <w:divBdr>
                                                                                <w:top w:val="none" w:sz="0" w:space="0" w:color="auto"/>
                                                                                <w:left w:val="none" w:sz="0" w:space="0" w:color="auto"/>
                                                                                <w:bottom w:val="none" w:sz="0" w:space="0" w:color="auto"/>
                                                                                <w:right w:val="none" w:sz="0" w:space="0" w:color="auto"/>
                                                                              </w:divBdr>
                                                                              <w:divsChild>
                                                                                <w:div w:id="2104447311">
                                                                                  <w:marLeft w:val="0"/>
                                                                                  <w:marRight w:val="0"/>
                                                                                  <w:marTop w:val="0"/>
                                                                                  <w:marBottom w:val="0"/>
                                                                                  <w:divBdr>
                                                                                    <w:top w:val="none" w:sz="0" w:space="0" w:color="auto"/>
                                                                                    <w:left w:val="none" w:sz="0" w:space="0" w:color="auto"/>
                                                                                    <w:bottom w:val="none" w:sz="0" w:space="0" w:color="auto"/>
                                                                                    <w:right w:val="none" w:sz="0" w:space="0" w:color="auto"/>
                                                                                  </w:divBdr>
                                                                                  <w:divsChild>
                                                                                    <w:div w:id="545484307">
                                                                                      <w:marLeft w:val="0"/>
                                                                                      <w:marRight w:val="0"/>
                                                                                      <w:marTop w:val="0"/>
                                                                                      <w:marBottom w:val="0"/>
                                                                                      <w:divBdr>
                                                                                        <w:top w:val="none" w:sz="0" w:space="0" w:color="auto"/>
                                                                                        <w:left w:val="none" w:sz="0" w:space="0" w:color="auto"/>
                                                                                        <w:bottom w:val="none" w:sz="0" w:space="0" w:color="auto"/>
                                                                                        <w:right w:val="none" w:sz="0" w:space="0" w:color="auto"/>
                                                                                      </w:divBdr>
                                                                                      <w:divsChild>
                                                                                        <w:div w:id="356152859">
                                                                                          <w:marLeft w:val="0"/>
                                                                                          <w:marRight w:val="0"/>
                                                                                          <w:marTop w:val="0"/>
                                                                                          <w:marBottom w:val="360"/>
                                                                                          <w:divBdr>
                                                                                            <w:top w:val="none" w:sz="0" w:space="0" w:color="auto"/>
                                                                                            <w:left w:val="none" w:sz="0" w:space="0" w:color="auto"/>
                                                                                            <w:bottom w:val="none" w:sz="0" w:space="0" w:color="auto"/>
                                                                                            <w:right w:val="none" w:sz="0" w:space="0" w:color="auto"/>
                                                                                          </w:divBdr>
                                                                                          <w:divsChild>
                                                                                            <w:div w:id="1785995574">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6232997">
      <w:bodyDiv w:val="1"/>
      <w:marLeft w:val="0"/>
      <w:marRight w:val="0"/>
      <w:marTop w:val="0"/>
      <w:marBottom w:val="0"/>
      <w:divBdr>
        <w:top w:val="none" w:sz="0" w:space="0" w:color="auto"/>
        <w:left w:val="none" w:sz="0" w:space="0" w:color="auto"/>
        <w:bottom w:val="none" w:sz="0" w:space="0" w:color="auto"/>
        <w:right w:val="none" w:sz="0" w:space="0" w:color="auto"/>
      </w:divBdr>
      <w:divsChild>
        <w:div w:id="1659723702">
          <w:marLeft w:val="0"/>
          <w:marRight w:val="0"/>
          <w:marTop w:val="0"/>
          <w:marBottom w:val="0"/>
          <w:divBdr>
            <w:top w:val="none" w:sz="0" w:space="0" w:color="auto"/>
            <w:left w:val="none" w:sz="0" w:space="0" w:color="auto"/>
            <w:bottom w:val="none" w:sz="0" w:space="0" w:color="auto"/>
            <w:right w:val="none" w:sz="0" w:space="0" w:color="auto"/>
          </w:divBdr>
          <w:divsChild>
            <w:div w:id="1243224702">
              <w:marLeft w:val="0"/>
              <w:marRight w:val="0"/>
              <w:marTop w:val="0"/>
              <w:marBottom w:val="0"/>
              <w:divBdr>
                <w:top w:val="none" w:sz="0" w:space="0" w:color="auto"/>
                <w:left w:val="none" w:sz="0" w:space="0" w:color="auto"/>
                <w:bottom w:val="none" w:sz="0" w:space="0" w:color="auto"/>
                <w:right w:val="none" w:sz="0" w:space="0" w:color="auto"/>
              </w:divBdr>
              <w:divsChild>
                <w:div w:id="138349868">
                  <w:marLeft w:val="0"/>
                  <w:marRight w:val="0"/>
                  <w:marTop w:val="0"/>
                  <w:marBottom w:val="0"/>
                  <w:divBdr>
                    <w:top w:val="none" w:sz="0" w:space="0" w:color="auto"/>
                    <w:left w:val="none" w:sz="0" w:space="0" w:color="auto"/>
                    <w:bottom w:val="none" w:sz="0" w:space="0" w:color="auto"/>
                    <w:right w:val="none" w:sz="0" w:space="0" w:color="auto"/>
                  </w:divBdr>
                  <w:divsChild>
                    <w:div w:id="1715541164">
                      <w:marLeft w:val="0"/>
                      <w:marRight w:val="0"/>
                      <w:marTop w:val="0"/>
                      <w:marBottom w:val="0"/>
                      <w:divBdr>
                        <w:top w:val="none" w:sz="0" w:space="0" w:color="auto"/>
                        <w:left w:val="none" w:sz="0" w:space="0" w:color="auto"/>
                        <w:bottom w:val="none" w:sz="0" w:space="0" w:color="auto"/>
                        <w:right w:val="none" w:sz="0" w:space="0" w:color="auto"/>
                      </w:divBdr>
                      <w:divsChild>
                        <w:div w:id="1078406560">
                          <w:marLeft w:val="0"/>
                          <w:marRight w:val="0"/>
                          <w:marTop w:val="0"/>
                          <w:marBottom w:val="0"/>
                          <w:divBdr>
                            <w:top w:val="none" w:sz="0" w:space="0" w:color="auto"/>
                            <w:left w:val="none" w:sz="0" w:space="0" w:color="auto"/>
                            <w:bottom w:val="none" w:sz="0" w:space="0" w:color="auto"/>
                            <w:right w:val="none" w:sz="0" w:space="0" w:color="auto"/>
                          </w:divBdr>
                          <w:divsChild>
                            <w:div w:id="1737706436">
                              <w:marLeft w:val="0"/>
                              <w:marRight w:val="0"/>
                              <w:marTop w:val="0"/>
                              <w:marBottom w:val="0"/>
                              <w:divBdr>
                                <w:top w:val="none" w:sz="0" w:space="0" w:color="auto"/>
                                <w:left w:val="none" w:sz="0" w:space="0" w:color="auto"/>
                                <w:bottom w:val="none" w:sz="0" w:space="0" w:color="auto"/>
                                <w:right w:val="none" w:sz="0" w:space="0" w:color="auto"/>
                              </w:divBdr>
                              <w:divsChild>
                                <w:div w:id="19039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548477">
      <w:bodyDiv w:val="1"/>
      <w:marLeft w:val="0"/>
      <w:marRight w:val="0"/>
      <w:marTop w:val="0"/>
      <w:marBottom w:val="0"/>
      <w:divBdr>
        <w:top w:val="none" w:sz="0" w:space="0" w:color="auto"/>
        <w:left w:val="none" w:sz="0" w:space="0" w:color="auto"/>
        <w:bottom w:val="none" w:sz="0" w:space="0" w:color="auto"/>
        <w:right w:val="none" w:sz="0" w:space="0" w:color="auto"/>
      </w:divBdr>
      <w:divsChild>
        <w:div w:id="1045175474">
          <w:marLeft w:val="0"/>
          <w:marRight w:val="0"/>
          <w:marTop w:val="0"/>
          <w:marBottom w:val="0"/>
          <w:divBdr>
            <w:top w:val="none" w:sz="0" w:space="0" w:color="auto"/>
            <w:left w:val="none" w:sz="0" w:space="0" w:color="auto"/>
            <w:bottom w:val="none" w:sz="0" w:space="0" w:color="auto"/>
            <w:right w:val="none" w:sz="0" w:space="0" w:color="auto"/>
          </w:divBdr>
          <w:divsChild>
            <w:div w:id="422996657">
              <w:marLeft w:val="0"/>
              <w:marRight w:val="0"/>
              <w:marTop w:val="0"/>
              <w:marBottom w:val="0"/>
              <w:divBdr>
                <w:top w:val="none" w:sz="0" w:space="0" w:color="auto"/>
                <w:left w:val="none" w:sz="0" w:space="0" w:color="auto"/>
                <w:bottom w:val="none" w:sz="0" w:space="0" w:color="auto"/>
                <w:right w:val="none" w:sz="0" w:space="0" w:color="auto"/>
              </w:divBdr>
              <w:divsChild>
                <w:div w:id="2706855">
                  <w:marLeft w:val="0"/>
                  <w:marRight w:val="0"/>
                  <w:marTop w:val="0"/>
                  <w:marBottom w:val="0"/>
                  <w:divBdr>
                    <w:top w:val="single" w:sz="12" w:space="30" w:color="FFFFFF"/>
                    <w:left w:val="none" w:sz="0" w:space="0" w:color="auto"/>
                    <w:bottom w:val="none" w:sz="0" w:space="0" w:color="auto"/>
                    <w:right w:val="none" w:sz="0" w:space="0" w:color="auto"/>
                  </w:divBdr>
                  <w:divsChild>
                    <w:div w:id="1665015523">
                      <w:marLeft w:val="0"/>
                      <w:marRight w:val="0"/>
                      <w:marTop w:val="0"/>
                      <w:marBottom w:val="0"/>
                      <w:divBdr>
                        <w:top w:val="none" w:sz="0" w:space="0" w:color="auto"/>
                        <w:left w:val="none" w:sz="0" w:space="0" w:color="auto"/>
                        <w:bottom w:val="none" w:sz="0" w:space="0" w:color="auto"/>
                        <w:right w:val="none" w:sz="0" w:space="0" w:color="auto"/>
                      </w:divBdr>
                      <w:divsChild>
                        <w:div w:id="1114905908">
                          <w:marLeft w:val="0"/>
                          <w:marRight w:val="0"/>
                          <w:marTop w:val="0"/>
                          <w:marBottom w:val="0"/>
                          <w:divBdr>
                            <w:top w:val="none" w:sz="0" w:space="0" w:color="auto"/>
                            <w:left w:val="none" w:sz="0" w:space="0" w:color="auto"/>
                            <w:bottom w:val="none" w:sz="0" w:space="0" w:color="auto"/>
                            <w:right w:val="none" w:sz="0" w:space="0" w:color="auto"/>
                          </w:divBdr>
                          <w:divsChild>
                            <w:div w:id="1059937999">
                              <w:marLeft w:val="0"/>
                              <w:marRight w:val="0"/>
                              <w:marTop w:val="0"/>
                              <w:marBottom w:val="0"/>
                              <w:divBdr>
                                <w:top w:val="none" w:sz="0" w:space="0" w:color="auto"/>
                                <w:left w:val="none" w:sz="0" w:space="0" w:color="auto"/>
                                <w:bottom w:val="none" w:sz="0" w:space="0" w:color="auto"/>
                                <w:right w:val="none" w:sz="0" w:space="0" w:color="auto"/>
                              </w:divBdr>
                              <w:divsChild>
                                <w:div w:id="2015918327">
                                  <w:marLeft w:val="0"/>
                                  <w:marRight w:val="0"/>
                                  <w:marTop w:val="0"/>
                                  <w:marBottom w:val="0"/>
                                  <w:divBdr>
                                    <w:top w:val="none" w:sz="0" w:space="0" w:color="auto"/>
                                    <w:left w:val="none" w:sz="0" w:space="0" w:color="auto"/>
                                    <w:bottom w:val="none" w:sz="0" w:space="0" w:color="auto"/>
                                    <w:right w:val="none" w:sz="0" w:space="0" w:color="auto"/>
                                  </w:divBdr>
                                  <w:divsChild>
                                    <w:div w:id="902763518">
                                      <w:marLeft w:val="0"/>
                                      <w:marRight w:val="0"/>
                                      <w:marTop w:val="0"/>
                                      <w:marBottom w:val="0"/>
                                      <w:divBdr>
                                        <w:top w:val="none" w:sz="0" w:space="0" w:color="auto"/>
                                        <w:left w:val="none" w:sz="0" w:space="0" w:color="auto"/>
                                        <w:bottom w:val="none" w:sz="0" w:space="0" w:color="auto"/>
                                        <w:right w:val="none" w:sz="0" w:space="0" w:color="auto"/>
                                      </w:divBdr>
                                      <w:divsChild>
                                        <w:div w:id="735669404">
                                          <w:marLeft w:val="0"/>
                                          <w:marRight w:val="0"/>
                                          <w:marTop w:val="0"/>
                                          <w:marBottom w:val="0"/>
                                          <w:divBdr>
                                            <w:top w:val="none" w:sz="0" w:space="0" w:color="auto"/>
                                            <w:left w:val="none" w:sz="0" w:space="0" w:color="auto"/>
                                            <w:bottom w:val="none" w:sz="0" w:space="0" w:color="auto"/>
                                            <w:right w:val="none" w:sz="0" w:space="0" w:color="auto"/>
                                          </w:divBdr>
                                          <w:divsChild>
                                            <w:div w:id="1398166148">
                                              <w:marLeft w:val="0"/>
                                              <w:marRight w:val="0"/>
                                              <w:marTop w:val="0"/>
                                              <w:marBottom w:val="0"/>
                                              <w:divBdr>
                                                <w:top w:val="none" w:sz="0" w:space="0" w:color="auto"/>
                                                <w:left w:val="none" w:sz="0" w:space="0" w:color="auto"/>
                                                <w:bottom w:val="none" w:sz="0" w:space="0" w:color="auto"/>
                                                <w:right w:val="none" w:sz="0" w:space="0" w:color="auto"/>
                                              </w:divBdr>
                                              <w:divsChild>
                                                <w:div w:id="2116361056">
                                                  <w:marLeft w:val="0"/>
                                                  <w:marRight w:val="0"/>
                                                  <w:marTop w:val="0"/>
                                                  <w:marBottom w:val="0"/>
                                                  <w:divBdr>
                                                    <w:top w:val="none" w:sz="0" w:space="0" w:color="auto"/>
                                                    <w:left w:val="none" w:sz="0" w:space="0" w:color="auto"/>
                                                    <w:bottom w:val="none" w:sz="0" w:space="0" w:color="auto"/>
                                                    <w:right w:val="none" w:sz="0" w:space="0" w:color="auto"/>
                                                  </w:divBdr>
                                                  <w:divsChild>
                                                    <w:div w:id="1316373979">
                                                      <w:marLeft w:val="0"/>
                                                      <w:marRight w:val="0"/>
                                                      <w:marTop w:val="0"/>
                                                      <w:marBottom w:val="0"/>
                                                      <w:divBdr>
                                                        <w:top w:val="none" w:sz="0" w:space="0" w:color="auto"/>
                                                        <w:left w:val="none" w:sz="0" w:space="0" w:color="auto"/>
                                                        <w:bottom w:val="none" w:sz="0" w:space="0" w:color="auto"/>
                                                        <w:right w:val="none" w:sz="0" w:space="0" w:color="auto"/>
                                                      </w:divBdr>
                                                      <w:divsChild>
                                                        <w:div w:id="530843634">
                                                          <w:marLeft w:val="150"/>
                                                          <w:marRight w:val="150"/>
                                                          <w:marTop w:val="0"/>
                                                          <w:marBottom w:val="0"/>
                                                          <w:divBdr>
                                                            <w:top w:val="none" w:sz="0" w:space="0" w:color="auto"/>
                                                            <w:left w:val="none" w:sz="0" w:space="0" w:color="auto"/>
                                                            <w:bottom w:val="none" w:sz="0" w:space="0" w:color="auto"/>
                                                            <w:right w:val="none" w:sz="0" w:space="0" w:color="auto"/>
                                                          </w:divBdr>
                                                          <w:divsChild>
                                                            <w:div w:id="1657949560">
                                                              <w:marLeft w:val="0"/>
                                                              <w:marRight w:val="0"/>
                                                              <w:marTop w:val="0"/>
                                                              <w:marBottom w:val="0"/>
                                                              <w:divBdr>
                                                                <w:top w:val="none" w:sz="0" w:space="0" w:color="auto"/>
                                                                <w:left w:val="none" w:sz="0" w:space="0" w:color="auto"/>
                                                                <w:bottom w:val="none" w:sz="0" w:space="0" w:color="auto"/>
                                                                <w:right w:val="none" w:sz="0" w:space="0" w:color="auto"/>
                                                              </w:divBdr>
                                                              <w:divsChild>
                                                                <w:div w:id="33652020">
                                                                  <w:marLeft w:val="0"/>
                                                                  <w:marRight w:val="0"/>
                                                                  <w:marTop w:val="0"/>
                                                                  <w:marBottom w:val="0"/>
                                                                  <w:divBdr>
                                                                    <w:top w:val="none" w:sz="0" w:space="0" w:color="auto"/>
                                                                    <w:left w:val="none" w:sz="0" w:space="0" w:color="auto"/>
                                                                    <w:bottom w:val="none" w:sz="0" w:space="0" w:color="auto"/>
                                                                    <w:right w:val="none" w:sz="0" w:space="0" w:color="auto"/>
                                                                  </w:divBdr>
                                                                  <w:divsChild>
                                                                    <w:div w:id="1834098376">
                                                                      <w:marLeft w:val="0"/>
                                                                      <w:marRight w:val="0"/>
                                                                      <w:marTop w:val="0"/>
                                                                      <w:marBottom w:val="360"/>
                                                                      <w:divBdr>
                                                                        <w:top w:val="none" w:sz="0" w:space="0" w:color="auto"/>
                                                                        <w:left w:val="none" w:sz="0" w:space="0" w:color="auto"/>
                                                                        <w:bottom w:val="none" w:sz="0" w:space="0" w:color="auto"/>
                                                                        <w:right w:val="none" w:sz="0" w:space="0" w:color="auto"/>
                                                                      </w:divBdr>
                                                                      <w:divsChild>
                                                                        <w:div w:id="1992515006">
                                                                          <w:marLeft w:val="0"/>
                                                                          <w:marRight w:val="0"/>
                                                                          <w:marTop w:val="0"/>
                                                                          <w:marBottom w:val="0"/>
                                                                          <w:divBdr>
                                                                            <w:top w:val="none" w:sz="0" w:space="0" w:color="auto"/>
                                                                            <w:left w:val="none" w:sz="0" w:space="0" w:color="auto"/>
                                                                            <w:bottom w:val="none" w:sz="0" w:space="0" w:color="auto"/>
                                                                            <w:right w:val="none" w:sz="0" w:space="0" w:color="auto"/>
                                                                          </w:divBdr>
                                                                          <w:divsChild>
                                                                            <w:div w:id="497841106">
                                                                              <w:marLeft w:val="0"/>
                                                                              <w:marRight w:val="0"/>
                                                                              <w:marTop w:val="0"/>
                                                                              <w:marBottom w:val="0"/>
                                                                              <w:divBdr>
                                                                                <w:top w:val="none" w:sz="0" w:space="0" w:color="auto"/>
                                                                                <w:left w:val="none" w:sz="0" w:space="0" w:color="auto"/>
                                                                                <w:bottom w:val="none" w:sz="0" w:space="0" w:color="auto"/>
                                                                                <w:right w:val="none" w:sz="0" w:space="0" w:color="auto"/>
                                                                              </w:divBdr>
                                                                              <w:divsChild>
                                                                                <w:div w:id="1144662366">
                                                                                  <w:marLeft w:val="0"/>
                                                                                  <w:marRight w:val="0"/>
                                                                                  <w:marTop w:val="0"/>
                                                                                  <w:marBottom w:val="0"/>
                                                                                  <w:divBdr>
                                                                                    <w:top w:val="none" w:sz="0" w:space="0" w:color="auto"/>
                                                                                    <w:left w:val="none" w:sz="0" w:space="0" w:color="auto"/>
                                                                                    <w:bottom w:val="none" w:sz="0" w:space="0" w:color="auto"/>
                                                                                    <w:right w:val="none" w:sz="0" w:space="0" w:color="auto"/>
                                                                                  </w:divBdr>
                                                                                  <w:divsChild>
                                                                                    <w:div w:id="638073955">
                                                                                      <w:marLeft w:val="0"/>
                                                                                      <w:marRight w:val="0"/>
                                                                                      <w:marTop w:val="0"/>
                                                                                      <w:marBottom w:val="0"/>
                                                                                      <w:divBdr>
                                                                                        <w:top w:val="none" w:sz="0" w:space="0" w:color="auto"/>
                                                                                        <w:left w:val="none" w:sz="0" w:space="0" w:color="auto"/>
                                                                                        <w:bottom w:val="none" w:sz="0" w:space="0" w:color="auto"/>
                                                                                        <w:right w:val="none" w:sz="0" w:space="0" w:color="auto"/>
                                                                                      </w:divBdr>
                                                                                      <w:divsChild>
                                                                                        <w:div w:id="1310095229">
                                                                                          <w:marLeft w:val="0"/>
                                                                                          <w:marRight w:val="0"/>
                                                                                          <w:marTop w:val="0"/>
                                                                                          <w:marBottom w:val="360"/>
                                                                                          <w:divBdr>
                                                                                            <w:top w:val="none" w:sz="0" w:space="0" w:color="auto"/>
                                                                                            <w:left w:val="none" w:sz="0" w:space="0" w:color="auto"/>
                                                                                            <w:bottom w:val="none" w:sz="0" w:space="0" w:color="auto"/>
                                                                                            <w:right w:val="none" w:sz="0" w:space="0" w:color="auto"/>
                                                                                          </w:divBdr>
                                                                                          <w:divsChild>
                                                                                            <w:div w:id="1594170025">
                                                                                              <w:marLeft w:val="0"/>
                                                                                              <w:marRight w:val="0"/>
                                                                                              <w:marTop w:val="0"/>
                                                                                              <w:marBottom w:val="0"/>
                                                                                              <w:divBdr>
                                                                                                <w:top w:val="none" w:sz="0" w:space="0" w:color="auto"/>
                                                                                                <w:left w:val="none" w:sz="0" w:space="0" w:color="auto"/>
                                                                                                <w:bottom w:val="none" w:sz="0" w:space="0" w:color="auto"/>
                                                                                                <w:right w:val="none" w:sz="0" w:space="0" w:color="auto"/>
                                                                                              </w:divBdr>
                                                                                              <w:divsChild>
                                                                                                <w:div w:id="795682427">
                                                                                                  <w:marLeft w:val="0"/>
                                                                                                  <w:marRight w:val="0"/>
                                                                                                  <w:marTop w:val="0"/>
                                                                                                  <w:marBottom w:val="0"/>
                                                                                                  <w:divBdr>
                                                                                                    <w:top w:val="none" w:sz="0" w:space="0" w:color="auto"/>
                                                                                                    <w:left w:val="none" w:sz="0" w:space="0" w:color="auto"/>
                                                                                                    <w:bottom w:val="none" w:sz="0" w:space="0" w:color="auto"/>
                                                                                                    <w:right w:val="none" w:sz="0" w:space="0" w:color="auto"/>
                                                                                                  </w:divBdr>
                                                                                                  <w:divsChild>
                                                                                                    <w:div w:id="1724400683">
                                                                                                      <w:marLeft w:val="0"/>
                                                                                                      <w:marRight w:val="0"/>
                                                                                                      <w:marTop w:val="0"/>
                                                                                                      <w:marBottom w:val="0"/>
                                                                                                      <w:divBdr>
                                                                                                        <w:top w:val="none" w:sz="0" w:space="0" w:color="auto"/>
                                                                                                        <w:left w:val="none" w:sz="0" w:space="0" w:color="auto"/>
                                                                                                        <w:bottom w:val="none" w:sz="0" w:space="0" w:color="auto"/>
                                                                                                        <w:right w:val="none" w:sz="0" w:space="0" w:color="auto"/>
                                                                                                      </w:divBdr>
                                                                                                      <w:divsChild>
                                                                                                        <w:div w:id="64547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208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47A6B-5C5D-47AC-9A90-A9B10ADE9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7265</TotalTime>
  <Pages>44</Pages>
  <Words>16774</Words>
  <Characters>95612</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131</cp:revision>
  <cp:lastPrinted>2021-04-06T11:15:00Z</cp:lastPrinted>
  <dcterms:created xsi:type="dcterms:W3CDTF">2013-12-02T05:59:00Z</dcterms:created>
  <dcterms:modified xsi:type="dcterms:W3CDTF">2023-12-13T11:09:00Z</dcterms:modified>
</cp:coreProperties>
</file>